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805B" w14:textId="6E254CC1" w:rsidR="009D671E" w:rsidRDefault="009D671E" w:rsidP="009D671E">
      <w:pPr>
        <w:pStyle w:val="Betreft"/>
      </w:pPr>
      <w:r>
        <w:t>Bijlagen</w:t>
      </w:r>
    </w:p>
    <w:p w14:paraId="76E49D67" w14:textId="3B7777A6" w:rsidR="009D671E" w:rsidRDefault="009D671E"/>
    <w:p w14:paraId="7135DF43" w14:textId="05A2B444" w:rsidR="009D671E" w:rsidRPr="00120924" w:rsidRDefault="009D671E">
      <w:pPr>
        <w:rPr>
          <w:b/>
          <w:bCs/>
        </w:rPr>
      </w:pPr>
      <w:r w:rsidRPr="00120924">
        <w:rPr>
          <w:b/>
          <w:bCs/>
        </w:rPr>
        <w:t>Opdracht 1: dialect verbinden met het Engels</w:t>
      </w:r>
    </w:p>
    <w:p w14:paraId="0F70CAE9" w14:textId="77777777" w:rsidR="009D671E" w:rsidRPr="009D671E" w:rsidRDefault="009D671E" w:rsidP="009D671E">
      <w:pPr>
        <w:overflowPunct/>
        <w:autoSpaceDE/>
        <w:autoSpaceDN/>
        <w:adjustRightInd/>
        <w:spacing w:line="240" w:lineRule="auto"/>
        <w:textAlignment w:val="auto"/>
        <w:rPr>
          <w:rFonts w:ascii="Times New Roman" w:eastAsia="Times New Roman" w:hAnsi="Times New Roman" w:cs="Times New Roman"/>
          <w:sz w:val="24"/>
          <w:szCs w:val="24"/>
          <w:lang w:eastAsia="nl-BE"/>
        </w:rPr>
      </w:pPr>
    </w:p>
    <w:p w14:paraId="327DA040" w14:textId="41FE46F0" w:rsidR="009D671E" w:rsidRPr="009D671E" w:rsidRDefault="009D671E" w:rsidP="009D671E">
      <w:r w:rsidRPr="00120924">
        <w:t>Dit is een opdracht waarbij je het Belgisch-Nederlands dialect moet verbinden met Engelse woorden of zinsdelen.</w:t>
      </w:r>
    </w:p>
    <w:p w14:paraId="635703CF" w14:textId="77777777" w:rsidR="009D671E" w:rsidRPr="009D671E" w:rsidRDefault="009D671E" w:rsidP="009D671E">
      <w:pPr>
        <w:overflowPunct/>
        <w:autoSpaceDE/>
        <w:autoSpaceDN/>
        <w:adjustRightInd/>
        <w:spacing w:line="240" w:lineRule="auto"/>
        <w:textAlignment w:val="auto"/>
        <w:rPr>
          <w:rFonts w:ascii="Times New Roman" w:eastAsia="Times New Roman" w:hAnsi="Times New Roman" w:cs="Times New Roman"/>
          <w:sz w:val="24"/>
          <w:szCs w:val="24"/>
          <w:lang w:eastAsia="nl-BE"/>
        </w:rPr>
      </w:pPr>
    </w:p>
    <w:tbl>
      <w:tblPr>
        <w:tblW w:w="0" w:type="auto"/>
        <w:tblCellMar>
          <w:top w:w="15" w:type="dxa"/>
          <w:left w:w="15" w:type="dxa"/>
          <w:bottom w:w="15" w:type="dxa"/>
          <w:right w:w="15" w:type="dxa"/>
        </w:tblCellMar>
        <w:tblLook w:val="04A0" w:firstRow="1" w:lastRow="0" w:firstColumn="1" w:lastColumn="0" w:noHBand="0" w:noVBand="1"/>
      </w:tblPr>
      <w:tblGrid>
        <w:gridCol w:w="3049"/>
        <w:gridCol w:w="586"/>
        <w:gridCol w:w="762"/>
        <w:gridCol w:w="2516"/>
      </w:tblGrid>
      <w:tr w:rsidR="009D671E" w:rsidRPr="009D671E" w14:paraId="4C0D95D6"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A0A92"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'n ambetant kind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44BDE"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CF72C5"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2B16D"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angry</w:t>
            </w:r>
            <w:proofErr w:type="spellEnd"/>
          </w:p>
        </w:tc>
      </w:tr>
      <w:tr w:rsidR="009D671E" w:rsidRPr="009D671E" w14:paraId="1E06B0B7" w14:textId="77777777" w:rsidTr="009D671E">
        <w:trPr>
          <w:trHeight w:val="2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A1AAB"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 xml:space="preserve">ne </w:t>
            </w:r>
            <w:proofErr w:type="spellStart"/>
            <w:r w:rsidRPr="009D671E">
              <w:rPr>
                <w:rFonts w:ascii="Verdana" w:eastAsia="Times New Roman" w:hAnsi="Verdana" w:cs="Times New Roman"/>
                <w:color w:val="222233"/>
                <w:sz w:val="22"/>
                <w:szCs w:val="22"/>
                <w:lang w:eastAsia="nl-BE"/>
              </w:rPr>
              <w:t>sjaune</w:t>
            </w:r>
            <w:proofErr w:type="spellEnd"/>
            <w:r w:rsidRPr="009D671E">
              <w:rPr>
                <w:rFonts w:ascii="Verdana" w:eastAsia="Times New Roman" w:hAnsi="Verdana" w:cs="Times New Roman"/>
                <w:color w:val="222233"/>
                <w:sz w:val="22"/>
                <w:szCs w:val="22"/>
                <w:lang w:eastAsia="nl-BE"/>
              </w:rPr>
              <w:t xml:space="preserve"> 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DE97E"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3324E"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DC8A2"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a </w:t>
            </w:r>
            <w:proofErr w:type="spellStart"/>
            <w:r w:rsidRPr="009D671E">
              <w:rPr>
                <w:rFonts w:ascii="Verdana" w:eastAsia="Times New Roman" w:hAnsi="Verdana" w:cs="Times New Roman"/>
                <w:color w:val="000000"/>
                <w:sz w:val="22"/>
                <w:szCs w:val="22"/>
                <w:lang w:eastAsia="nl-BE"/>
              </w:rPr>
              <w:t>weird</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guy</w:t>
            </w:r>
            <w:proofErr w:type="spellEnd"/>
          </w:p>
        </w:tc>
      </w:tr>
      <w:tr w:rsidR="009D671E" w:rsidRPr="009D671E" w14:paraId="01F2931C"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6295C"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 xml:space="preserve">zich </w:t>
            </w:r>
            <w:proofErr w:type="spellStart"/>
            <w:r w:rsidRPr="009D671E">
              <w:rPr>
                <w:rFonts w:ascii="Verdana" w:eastAsia="Times New Roman" w:hAnsi="Verdana" w:cs="Times New Roman"/>
                <w:color w:val="222233"/>
                <w:sz w:val="22"/>
                <w:szCs w:val="22"/>
                <w:lang w:eastAsia="nl-BE"/>
              </w:rPr>
              <w:t>jeunen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D6FD6"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82E2C"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03F21"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all</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that</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sand</w:t>
            </w:r>
            <w:proofErr w:type="spellEnd"/>
          </w:p>
        </w:tc>
      </w:tr>
      <w:tr w:rsidR="009D671E" w:rsidRPr="009D671E" w14:paraId="2627C853" w14:textId="77777777" w:rsidTr="009D671E">
        <w:trPr>
          <w:trHeight w:val="4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23C8A"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lang w:eastAsia="nl-BE"/>
              </w:rPr>
              <w:t>apsjaar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949C9"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F071B8"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7878B"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a </w:t>
            </w:r>
            <w:proofErr w:type="spellStart"/>
            <w:r w:rsidRPr="009D671E">
              <w:rPr>
                <w:rFonts w:ascii="Verdana" w:eastAsia="Times New Roman" w:hAnsi="Verdana" w:cs="Times New Roman"/>
                <w:color w:val="000000"/>
                <w:sz w:val="22"/>
                <w:szCs w:val="22"/>
                <w:lang w:eastAsia="nl-BE"/>
              </w:rPr>
              <w:t>dictionary</w:t>
            </w:r>
            <w:proofErr w:type="spellEnd"/>
          </w:p>
        </w:tc>
      </w:tr>
      <w:tr w:rsidR="009D671E" w:rsidRPr="009D671E" w14:paraId="4136CE47"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CD01F"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zijn blaffeturen vallen toe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92967"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61CB9"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8C9E9"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a </w:t>
            </w:r>
            <w:proofErr w:type="spellStart"/>
            <w:r w:rsidRPr="009D671E">
              <w:rPr>
                <w:rFonts w:ascii="Verdana" w:eastAsia="Times New Roman" w:hAnsi="Verdana" w:cs="Times New Roman"/>
                <w:color w:val="000000"/>
                <w:sz w:val="22"/>
                <w:szCs w:val="22"/>
                <w:lang w:eastAsia="nl-BE"/>
              </w:rPr>
              <w:t>nice</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book</w:t>
            </w:r>
            <w:proofErr w:type="spellEnd"/>
          </w:p>
        </w:tc>
      </w:tr>
      <w:tr w:rsidR="009D671E" w:rsidRPr="009D671E" w14:paraId="6F2AB0B4"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46370"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lang w:eastAsia="nl-BE"/>
              </w:rPr>
              <w:t>emelbeestje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7C43C"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01814"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8686C"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ladybug</w:t>
            </w:r>
            <w:proofErr w:type="spellEnd"/>
          </w:p>
        </w:tc>
      </w:tr>
      <w:tr w:rsidR="009D671E" w:rsidRPr="009D671E" w14:paraId="017B3ECF"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9CF71"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ne muilentrekker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80B2E"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1911F"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90896"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having</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fun</w:t>
            </w:r>
            <w:proofErr w:type="spellEnd"/>
          </w:p>
        </w:tc>
      </w:tr>
      <w:tr w:rsidR="009D671E" w:rsidRPr="009D671E" w14:paraId="7F118EC4"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53648"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lang w:eastAsia="nl-BE"/>
              </w:rPr>
              <w:t>vrie</w:t>
            </w:r>
            <w:proofErr w:type="spellEnd"/>
            <w:r w:rsidRPr="009D671E">
              <w:rPr>
                <w:rFonts w:ascii="Verdana" w:eastAsia="Times New Roman" w:hAnsi="Verdana" w:cs="Times New Roman"/>
                <w:color w:val="222233"/>
                <w:sz w:val="22"/>
                <w:szCs w:val="22"/>
                <w:lang w:eastAsia="nl-BE"/>
              </w:rPr>
              <w:t xml:space="preserve"> waas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05301"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D337E"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D325A"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an</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annoying</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child</w:t>
            </w:r>
            <w:proofErr w:type="spellEnd"/>
          </w:p>
        </w:tc>
      </w:tr>
      <w:tr w:rsidR="009D671E" w:rsidRPr="009D671E" w14:paraId="46E55FA2"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9F00F1"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lang w:eastAsia="nl-BE"/>
              </w:rPr>
              <w:t>kolèrig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4149C"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79690"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E7EFBF"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a </w:t>
            </w:r>
            <w:proofErr w:type="spellStart"/>
            <w:r w:rsidRPr="009D671E">
              <w:rPr>
                <w:rFonts w:ascii="Verdana" w:eastAsia="Times New Roman" w:hAnsi="Verdana" w:cs="Times New Roman"/>
                <w:color w:val="000000"/>
                <w:sz w:val="22"/>
                <w:szCs w:val="22"/>
                <w:lang w:eastAsia="nl-BE"/>
              </w:rPr>
              <w:t>hypocritical</w:t>
            </w:r>
            <w:proofErr w:type="spellEnd"/>
            <w:r w:rsidRPr="009D671E">
              <w:rPr>
                <w:rFonts w:ascii="Verdana" w:eastAsia="Times New Roman" w:hAnsi="Verdana" w:cs="Times New Roman"/>
                <w:color w:val="000000"/>
                <w:sz w:val="22"/>
                <w:szCs w:val="22"/>
                <w:lang w:eastAsia="nl-BE"/>
              </w:rPr>
              <w:t xml:space="preserve"> person</w:t>
            </w:r>
          </w:p>
        </w:tc>
      </w:tr>
      <w:tr w:rsidR="009D671E" w:rsidRPr="009D671E" w14:paraId="39C17E35"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29D65"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lang w:eastAsia="nl-BE"/>
              </w:rPr>
              <w:t>nen</w:t>
            </w:r>
            <w:proofErr w:type="spellEnd"/>
            <w:r w:rsidRPr="009D671E">
              <w:rPr>
                <w:rFonts w:ascii="Verdana" w:eastAsia="Times New Roman" w:hAnsi="Verdana" w:cs="Times New Roman"/>
                <w:color w:val="222233"/>
                <w:sz w:val="22"/>
                <w:szCs w:val="22"/>
                <w:lang w:eastAsia="nl-BE"/>
              </w:rPr>
              <w:t xml:space="preserve"> </w:t>
            </w:r>
            <w:proofErr w:type="spellStart"/>
            <w:r w:rsidRPr="009D671E">
              <w:rPr>
                <w:rFonts w:ascii="Verdana" w:eastAsia="Times New Roman" w:hAnsi="Verdana" w:cs="Times New Roman"/>
                <w:color w:val="222233"/>
                <w:sz w:val="22"/>
                <w:szCs w:val="22"/>
                <w:lang w:eastAsia="nl-BE"/>
              </w:rPr>
              <w:t>toes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D19D6"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50109"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56507"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that's</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fantastic</w:t>
            </w:r>
            <w:proofErr w:type="spellEnd"/>
          </w:p>
        </w:tc>
      </w:tr>
      <w:tr w:rsidR="009D671E" w:rsidRPr="009D671E" w14:paraId="4125422B"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387BA"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 xml:space="preserve">ne </w:t>
            </w:r>
            <w:proofErr w:type="spellStart"/>
            <w:r w:rsidRPr="009D671E">
              <w:rPr>
                <w:rFonts w:ascii="Verdana" w:eastAsia="Times New Roman" w:hAnsi="Verdana" w:cs="Times New Roman"/>
                <w:color w:val="222233"/>
                <w:sz w:val="22"/>
                <w:szCs w:val="22"/>
                <w:lang w:eastAsia="nl-BE"/>
              </w:rPr>
              <w:t>diksjoneir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AC78F"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67C63"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EA7B9"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very</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nice</w:t>
            </w:r>
            <w:proofErr w:type="spellEnd"/>
          </w:p>
        </w:tc>
      </w:tr>
      <w:tr w:rsidR="009D671E" w:rsidRPr="009D671E" w14:paraId="4C8795F8"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83CEB"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ne bok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5E049"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A0CFD"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10FCB"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a beer</w:t>
            </w:r>
          </w:p>
        </w:tc>
      </w:tr>
      <w:tr w:rsidR="009D671E" w:rsidRPr="009D671E" w14:paraId="45F74119"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11FEB"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al da yard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21F29"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248DB"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1AEAF"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nothing</w:t>
            </w:r>
            <w:proofErr w:type="spellEnd"/>
            <w:r w:rsidRPr="009D671E">
              <w:rPr>
                <w:rFonts w:ascii="Verdana" w:eastAsia="Times New Roman" w:hAnsi="Verdana" w:cs="Times New Roman"/>
                <w:color w:val="000000"/>
                <w:sz w:val="22"/>
                <w:szCs w:val="22"/>
                <w:lang w:eastAsia="nl-BE"/>
              </w:rPr>
              <w:t xml:space="preserve"> special</w:t>
            </w:r>
          </w:p>
        </w:tc>
      </w:tr>
      <w:tr w:rsidR="009D671E" w:rsidRPr="009D671E" w14:paraId="28E9C186"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92789"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da's graaf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BE893C"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3B429"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38248"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a kiss</w:t>
            </w:r>
          </w:p>
        </w:tc>
      </w:tr>
      <w:tr w:rsidR="009D671E" w:rsidRPr="009D671E" w14:paraId="276C6DA2"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20274"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lang w:eastAsia="nl-BE"/>
              </w:rPr>
              <w:t xml:space="preserve">ni veel </w:t>
            </w:r>
            <w:proofErr w:type="spellStart"/>
            <w:r w:rsidRPr="009D671E">
              <w:rPr>
                <w:rFonts w:ascii="Verdana" w:eastAsia="Times New Roman" w:hAnsi="Verdana" w:cs="Times New Roman"/>
                <w:color w:val="222233"/>
                <w:sz w:val="22"/>
                <w:szCs w:val="22"/>
                <w:lang w:eastAsia="nl-BE"/>
              </w:rPr>
              <w:t>soeps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4EEA4"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3BC87"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474A9"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he </w:t>
            </w:r>
            <w:proofErr w:type="spellStart"/>
            <w:r w:rsidRPr="009D671E">
              <w:rPr>
                <w:rFonts w:ascii="Verdana" w:eastAsia="Times New Roman" w:hAnsi="Verdana" w:cs="Times New Roman"/>
                <w:color w:val="000000"/>
                <w:sz w:val="22"/>
                <w:szCs w:val="22"/>
                <w:lang w:eastAsia="nl-BE"/>
              </w:rPr>
              <w:t>falls</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asleep</w:t>
            </w:r>
            <w:proofErr w:type="spellEnd"/>
          </w:p>
        </w:tc>
      </w:tr>
    </w:tbl>
    <w:p w14:paraId="05B6AB9C" w14:textId="77777777" w:rsidR="009D671E" w:rsidRPr="009D671E" w:rsidRDefault="009D671E" w:rsidP="009D671E">
      <w:pPr>
        <w:overflowPunct/>
        <w:autoSpaceDE/>
        <w:autoSpaceDN/>
        <w:adjustRightInd/>
        <w:spacing w:line="240" w:lineRule="auto"/>
        <w:textAlignment w:val="auto"/>
        <w:rPr>
          <w:rFonts w:ascii="Times New Roman" w:eastAsia="Times New Roman" w:hAnsi="Times New Roman" w:cs="Times New Roman"/>
          <w:sz w:val="24"/>
          <w:szCs w:val="24"/>
          <w:lang w:eastAsia="nl-BE"/>
        </w:rPr>
      </w:pPr>
    </w:p>
    <w:tbl>
      <w:tblPr>
        <w:tblW w:w="0" w:type="auto"/>
        <w:tblCellMar>
          <w:top w:w="15" w:type="dxa"/>
          <w:left w:w="15" w:type="dxa"/>
          <w:bottom w:w="15" w:type="dxa"/>
          <w:right w:w="15" w:type="dxa"/>
        </w:tblCellMar>
        <w:tblLook w:val="04A0" w:firstRow="1" w:lastRow="0" w:firstColumn="1" w:lastColumn="0" w:noHBand="0" w:noVBand="1"/>
      </w:tblPr>
      <w:tblGrid>
        <w:gridCol w:w="956"/>
        <w:gridCol w:w="956"/>
        <w:gridCol w:w="956"/>
        <w:gridCol w:w="957"/>
        <w:gridCol w:w="956"/>
        <w:gridCol w:w="956"/>
        <w:gridCol w:w="956"/>
        <w:gridCol w:w="957"/>
      </w:tblGrid>
      <w:tr w:rsidR="009D671E" w:rsidRPr="009D671E" w14:paraId="4988EEB9" w14:textId="77777777" w:rsidTr="009D671E">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22549"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1</w:t>
            </w: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D4267"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2</w:t>
            </w: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93DF0"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3</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9F5D5"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4</w:t>
            </w: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8B775"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5</w:t>
            </w: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2DD7E"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6</w:t>
            </w: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80A62"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7</w:t>
            </w: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322C0"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8</w:t>
            </w:r>
          </w:p>
        </w:tc>
      </w:tr>
      <w:tr w:rsidR="009D671E" w:rsidRPr="009D671E" w14:paraId="27E282C5" w14:textId="77777777" w:rsidTr="009D671E">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B1A48" w14:textId="5CAC0041"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C0549" w14:textId="5AADE80C"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3A626" w14:textId="2D52C074"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9D779" w14:textId="5B3F7AB1"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C045E" w14:textId="68107AAF"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04198" w14:textId="713A63B8"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14DF3" w14:textId="0F84B5AD"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812B6" w14:textId="12CAF77A"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r>
    </w:tbl>
    <w:p w14:paraId="37BF9151" w14:textId="77777777" w:rsidR="009D671E" w:rsidRPr="009D671E" w:rsidRDefault="009D671E" w:rsidP="009D671E">
      <w:pPr>
        <w:overflowPunct/>
        <w:autoSpaceDE/>
        <w:autoSpaceDN/>
        <w:adjustRightInd/>
        <w:spacing w:line="240" w:lineRule="auto"/>
        <w:textAlignment w:val="auto"/>
        <w:rPr>
          <w:rFonts w:ascii="Times New Roman" w:eastAsia="Times New Roman" w:hAnsi="Times New Roman" w:cs="Times New Roman"/>
          <w:sz w:val="24"/>
          <w:szCs w:val="24"/>
          <w:lang w:eastAsia="nl-BE"/>
        </w:rPr>
      </w:pPr>
    </w:p>
    <w:tbl>
      <w:tblPr>
        <w:tblW w:w="0" w:type="auto"/>
        <w:tblCellMar>
          <w:top w:w="15" w:type="dxa"/>
          <w:left w:w="15" w:type="dxa"/>
          <w:bottom w:w="15" w:type="dxa"/>
          <w:right w:w="15" w:type="dxa"/>
        </w:tblCellMar>
        <w:tblLook w:val="04A0" w:firstRow="1" w:lastRow="0" w:firstColumn="1" w:lastColumn="0" w:noHBand="0" w:noVBand="1"/>
      </w:tblPr>
      <w:tblGrid>
        <w:gridCol w:w="1092"/>
        <w:gridCol w:w="1093"/>
        <w:gridCol w:w="1093"/>
        <w:gridCol w:w="1093"/>
        <w:gridCol w:w="1093"/>
        <w:gridCol w:w="1093"/>
        <w:gridCol w:w="1093"/>
      </w:tblGrid>
      <w:tr w:rsidR="009D671E" w:rsidRPr="009D671E" w14:paraId="514CDC49" w14:textId="77777777" w:rsidTr="009D671E">
        <w:trPr>
          <w:trHeight w:val="276"/>
        </w:trPr>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695EC"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9</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25774"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10</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1B304"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11</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D6AEF"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12</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C1B6F"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13</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5252C"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14</w:t>
            </w: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FFD7F"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b/>
                <w:bCs/>
                <w:color w:val="000000"/>
                <w:sz w:val="22"/>
                <w:szCs w:val="22"/>
                <w:lang w:eastAsia="nl-BE"/>
              </w:rPr>
              <w:t>15</w:t>
            </w:r>
          </w:p>
        </w:tc>
      </w:tr>
      <w:tr w:rsidR="009D671E" w:rsidRPr="009D671E" w14:paraId="2D56B6F3" w14:textId="77777777" w:rsidTr="009D671E">
        <w:trPr>
          <w:trHeight w:val="276"/>
        </w:trPr>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BAC9F" w14:textId="334FADCA"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A09E8" w14:textId="13B8CAFB"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AE152" w14:textId="146577FC"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2F10A" w14:textId="02626912"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5D5D6" w14:textId="06BFAD2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95E57" w14:textId="5B848A6F"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c>
          <w:tcPr>
            <w:tcW w:w="1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50326" w14:textId="753709EC"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p>
        </w:tc>
      </w:tr>
    </w:tbl>
    <w:p w14:paraId="62E9CA3D" w14:textId="1A0F6B4B" w:rsidR="009D671E" w:rsidRDefault="009D671E"/>
    <w:p w14:paraId="343B9DE6" w14:textId="77777777" w:rsidR="009D671E" w:rsidRDefault="009D671E"/>
    <w:p w14:paraId="13D85F35" w14:textId="77777777" w:rsidR="00120924" w:rsidRDefault="00120924">
      <w:pPr>
        <w:overflowPunct/>
        <w:autoSpaceDE/>
        <w:autoSpaceDN/>
        <w:adjustRightInd/>
        <w:textAlignment w:val="auto"/>
      </w:pPr>
      <w:r>
        <w:br w:type="page"/>
      </w:r>
    </w:p>
    <w:p w14:paraId="5C93DDBB" w14:textId="57A5EF40" w:rsidR="009D671E" w:rsidRPr="00120924" w:rsidRDefault="009D671E">
      <w:r w:rsidRPr="00120924">
        <w:lastRenderedPageBreak/>
        <w:t>Oplossing:</w:t>
      </w:r>
    </w:p>
    <w:p w14:paraId="6888C478" w14:textId="5C211AE7" w:rsidR="009D671E" w:rsidRPr="009D671E" w:rsidRDefault="009D671E" w:rsidP="009D671E">
      <w:pPr>
        <w:overflowPunct/>
        <w:autoSpaceDE/>
        <w:autoSpaceDN/>
        <w:adjustRightInd/>
        <w:spacing w:line="240" w:lineRule="auto"/>
        <w:textAlignment w:val="auto"/>
        <w:rPr>
          <w:rFonts w:ascii="Times New Roman" w:eastAsia="Times New Roman" w:hAnsi="Times New Roman" w:cs="Times New Roman"/>
          <w:sz w:val="24"/>
          <w:szCs w:val="24"/>
          <w:lang w:eastAsia="nl-BE"/>
        </w:rPr>
      </w:pPr>
    </w:p>
    <w:tbl>
      <w:tblPr>
        <w:tblW w:w="0" w:type="auto"/>
        <w:tblCellMar>
          <w:top w:w="15" w:type="dxa"/>
          <w:left w:w="15" w:type="dxa"/>
          <w:bottom w:w="15" w:type="dxa"/>
          <w:right w:w="15" w:type="dxa"/>
        </w:tblCellMar>
        <w:tblLook w:val="04A0" w:firstRow="1" w:lastRow="0" w:firstColumn="1" w:lastColumn="0" w:noHBand="0" w:noVBand="1"/>
      </w:tblPr>
      <w:tblGrid>
        <w:gridCol w:w="3049"/>
        <w:gridCol w:w="586"/>
        <w:gridCol w:w="762"/>
        <w:gridCol w:w="2516"/>
      </w:tblGrid>
      <w:tr w:rsidR="009D671E" w:rsidRPr="009D671E" w14:paraId="7DF35F1B"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61B0A"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'n ambetant kind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83A9B"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D1C54"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4C26A"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an</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annoying</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child</w:t>
            </w:r>
            <w:proofErr w:type="spellEnd"/>
          </w:p>
        </w:tc>
      </w:tr>
      <w:tr w:rsidR="009D671E" w:rsidRPr="009D671E" w14:paraId="6E6E5FF6"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47FB9"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 xml:space="preserve">ne </w:t>
            </w:r>
            <w:proofErr w:type="spellStart"/>
            <w:r w:rsidRPr="009D671E">
              <w:rPr>
                <w:rFonts w:ascii="Verdana" w:eastAsia="Times New Roman" w:hAnsi="Verdana" w:cs="Times New Roman"/>
                <w:color w:val="222233"/>
                <w:sz w:val="22"/>
                <w:szCs w:val="22"/>
                <w:shd w:val="clear" w:color="auto" w:fill="FFFFFF"/>
                <w:lang w:eastAsia="nl-BE"/>
              </w:rPr>
              <w:t>sjaune</w:t>
            </w:r>
            <w:proofErr w:type="spellEnd"/>
            <w:r w:rsidRPr="009D671E">
              <w:rPr>
                <w:rFonts w:ascii="Verdana" w:eastAsia="Times New Roman" w:hAnsi="Verdana" w:cs="Times New Roman"/>
                <w:color w:val="222233"/>
                <w:sz w:val="22"/>
                <w:szCs w:val="22"/>
                <w:shd w:val="clear" w:color="auto" w:fill="FFFFFF"/>
                <w:lang w:eastAsia="nl-BE"/>
              </w:rPr>
              <w:t xml:space="preserve"> boek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4D238"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318B7B"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0BF0F"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a </w:t>
            </w:r>
            <w:proofErr w:type="spellStart"/>
            <w:r w:rsidRPr="009D671E">
              <w:rPr>
                <w:rFonts w:ascii="Verdana" w:eastAsia="Times New Roman" w:hAnsi="Verdana" w:cs="Times New Roman"/>
                <w:color w:val="000000"/>
                <w:sz w:val="22"/>
                <w:szCs w:val="22"/>
                <w:lang w:eastAsia="nl-BE"/>
              </w:rPr>
              <w:t>nice</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book</w:t>
            </w:r>
            <w:proofErr w:type="spellEnd"/>
          </w:p>
        </w:tc>
      </w:tr>
      <w:tr w:rsidR="009D671E" w:rsidRPr="009D671E" w14:paraId="1A3E529F"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46571"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 xml:space="preserve">zich </w:t>
            </w:r>
            <w:proofErr w:type="spellStart"/>
            <w:r w:rsidRPr="009D671E">
              <w:rPr>
                <w:rFonts w:ascii="Verdana" w:eastAsia="Times New Roman" w:hAnsi="Verdana" w:cs="Times New Roman"/>
                <w:color w:val="222233"/>
                <w:sz w:val="22"/>
                <w:szCs w:val="22"/>
                <w:shd w:val="clear" w:color="auto" w:fill="FFFFFF"/>
                <w:lang w:eastAsia="nl-BE"/>
              </w:rPr>
              <w:t>jeunen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46A4D"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F0C66"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B8BC9"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having</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fun</w:t>
            </w:r>
            <w:proofErr w:type="spellEnd"/>
          </w:p>
        </w:tc>
      </w:tr>
      <w:tr w:rsidR="009D671E" w:rsidRPr="009D671E" w14:paraId="4E36972D"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464DE"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shd w:val="clear" w:color="auto" w:fill="FFFFFF"/>
                <w:lang w:eastAsia="nl-BE"/>
              </w:rPr>
              <w:t>apsjaar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E80F3"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5BE1F"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B8EEA"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a </w:t>
            </w:r>
            <w:proofErr w:type="spellStart"/>
            <w:r w:rsidRPr="009D671E">
              <w:rPr>
                <w:rFonts w:ascii="Verdana" w:eastAsia="Times New Roman" w:hAnsi="Verdana" w:cs="Times New Roman"/>
                <w:color w:val="000000"/>
                <w:sz w:val="22"/>
                <w:szCs w:val="22"/>
                <w:lang w:eastAsia="nl-BE"/>
              </w:rPr>
              <w:t>weird</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guy</w:t>
            </w:r>
            <w:proofErr w:type="spellEnd"/>
          </w:p>
        </w:tc>
      </w:tr>
      <w:tr w:rsidR="009D671E" w:rsidRPr="009D671E" w14:paraId="3FF87C05"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26FF8"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zijn blaffeturen vallen toe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E2FAC"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7A444"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582D1"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he </w:t>
            </w:r>
            <w:proofErr w:type="spellStart"/>
            <w:r w:rsidRPr="009D671E">
              <w:rPr>
                <w:rFonts w:ascii="Verdana" w:eastAsia="Times New Roman" w:hAnsi="Verdana" w:cs="Times New Roman"/>
                <w:color w:val="000000"/>
                <w:sz w:val="22"/>
                <w:szCs w:val="22"/>
                <w:lang w:eastAsia="nl-BE"/>
              </w:rPr>
              <w:t>falls</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asleep</w:t>
            </w:r>
            <w:proofErr w:type="spellEnd"/>
          </w:p>
        </w:tc>
      </w:tr>
      <w:tr w:rsidR="009D671E" w:rsidRPr="009D671E" w14:paraId="6EE9BAAB"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B77"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shd w:val="clear" w:color="auto" w:fill="FFFFFF"/>
                <w:lang w:eastAsia="nl-BE"/>
              </w:rPr>
              <w:t>emelbeestje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B014B"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D64A7"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B1C4D"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ladybug</w:t>
            </w:r>
            <w:proofErr w:type="spellEnd"/>
          </w:p>
        </w:tc>
      </w:tr>
      <w:tr w:rsidR="009D671E" w:rsidRPr="009D671E" w14:paraId="6EFD7E9F"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B2656"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ne muilentrekker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A8098"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40869"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358AB"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a </w:t>
            </w:r>
            <w:proofErr w:type="spellStart"/>
            <w:r w:rsidRPr="009D671E">
              <w:rPr>
                <w:rFonts w:ascii="Verdana" w:eastAsia="Times New Roman" w:hAnsi="Verdana" w:cs="Times New Roman"/>
                <w:color w:val="000000"/>
                <w:sz w:val="22"/>
                <w:szCs w:val="22"/>
                <w:lang w:eastAsia="nl-BE"/>
              </w:rPr>
              <w:t>hypocritical</w:t>
            </w:r>
            <w:proofErr w:type="spellEnd"/>
            <w:r w:rsidRPr="009D671E">
              <w:rPr>
                <w:rFonts w:ascii="Verdana" w:eastAsia="Times New Roman" w:hAnsi="Verdana" w:cs="Times New Roman"/>
                <w:color w:val="000000"/>
                <w:sz w:val="22"/>
                <w:szCs w:val="22"/>
                <w:lang w:eastAsia="nl-BE"/>
              </w:rPr>
              <w:t xml:space="preserve"> person</w:t>
            </w:r>
          </w:p>
        </w:tc>
      </w:tr>
      <w:tr w:rsidR="009D671E" w:rsidRPr="009D671E" w14:paraId="77B19923"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F8630"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shd w:val="clear" w:color="auto" w:fill="FFFFFF"/>
                <w:lang w:eastAsia="nl-BE"/>
              </w:rPr>
              <w:t>vrie</w:t>
            </w:r>
            <w:proofErr w:type="spellEnd"/>
            <w:r w:rsidRPr="009D671E">
              <w:rPr>
                <w:rFonts w:ascii="Verdana" w:eastAsia="Times New Roman" w:hAnsi="Verdana" w:cs="Times New Roman"/>
                <w:color w:val="222233"/>
                <w:sz w:val="22"/>
                <w:szCs w:val="22"/>
                <w:shd w:val="clear" w:color="auto" w:fill="FFFFFF"/>
                <w:lang w:eastAsia="nl-BE"/>
              </w:rPr>
              <w:t xml:space="preserve"> waas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B8C9F"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E778C"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CE9C9"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very</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nice</w:t>
            </w:r>
            <w:proofErr w:type="spellEnd"/>
          </w:p>
        </w:tc>
      </w:tr>
      <w:tr w:rsidR="009D671E" w:rsidRPr="009D671E" w14:paraId="64A8ECAA"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CBABD"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shd w:val="clear" w:color="auto" w:fill="FFFFFF"/>
                <w:lang w:eastAsia="nl-BE"/>
              </w:rPr>
              <w:t>kolèrig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4DB92"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85412"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DFCD2"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angry</w:t>
            </w:r>
            <w:proofErr w:type="spellEnd"/>
          </w:p>
        </w:tc>
      </w:tr>
      <w:tr w:rsidR="009D671E" w:rsidRPr="009D671E" w14:paraId="49C44925"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1092"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222233"/>
                <w:sz w:val="22"/>
                <w:szCs w:val="22"/>
                <w:shd w:val="clear" w:color="auto" w:fill="FFFFFF"/>
                <w:lang w:eastAsia="nl-BE"/>
              </w:rPr>
              <w:t>nen</w:t>
            </w:r>
            <w:proofErr w:type="spellEnd"/>
            <w:r w:rsidRPr="009D671E">
              <w:rPr>
                <w:rFonts w:ascii="Verdana" w:eastAsia="Times New Roman" w:hAnsi="Verdana" w:cs="Times New Roman"/>
                <w:color w:val="222233"/>
                <w:sz w:val="22"/>
                <w:szCs w:val="22"/>
                <w:shd w:val="clear" w:color="auto" w:fill="FFFFFF"/>
                <w:lang w:eastAsia="nl-BE"/>
              </w:rPr>
              <w:t xml:space="preserve"> </w:t>
            </w:r>
            <w:proofErr w:type="spellStart"/>
            <w:r w:rsidRPr="009D671E">
              <w:rPr>
                <w:rFonts w:ascii="Verdana" w:eastAsia="Times New Roman" w:hAnsi="Verdana" w:cs="Times New Roman"/>
                <w:color w:val="222233"/>
                <w:sz w:val="22"/>
                <w:szCs w:val="22"/>
                <w:shd w:val="clear" w:color="auto" w:fill="FFFFFF"/>
                <w:lang w:eastAsia="nl-BE"/>
              </w:rPr>
              <w:t>toes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49092"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B2194"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42460"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a kiss</w:t>
            </w:r>
          </w:p>
        </w:tc>
      </w:tr>
      <w:tr w:rsidR="009D671E" w:rsidRPr="009D671E" w14:paraId="166D8CD2"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6FB38"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 xml:space="preserve">ne </w:t>
            </w:r>
            <w:proofErr w:type="spellStart"/>
            <w:r w:rsidRPr="009D671E">
              <w:rPr>
                <w:rFonts w:ascii="Verdana" w:eastAsia="Times New Roman" w:hAnsi="Verdana" w:cs="Times New Roman"/>
                <w:color w:val="222233"/>
                <w:sz w:val="22"/>
                <w:szCs w:val="22"/>
                <w:shd w:val="clear" w:color="auto" w:fill="FFFFFF"/>
                <w:lang w:eastAsia="nl-BE"/>
              </w:rPr>
              <w:t>diksjoneir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04099" w14:textId="77777777" w:rsidR="009D671E" w:rsidRPr="009D671E" w:rsidRDefault="009D671E" w:rsidP="009D671E">
            <w:pPr>
              <w:overflowPunct/>
              <w:autoSpaceDE/>
              <w:autoSpaceDN/>
              <w:adjustRightInd/>
              <w:spacing w:after="160"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B22B1"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EDCE8"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 xml:space="preserve">a </w:t>
            </w:r>
            <w:proofErr w:type="spellStart"/>
            <w:r w:rsidRPr="009D671E">
              <w:rPr>
                <w:rFonts w:ascii="Verdana" w:eastAsia="Times New Roman" w:hAnsi="Verdana" w:cs="Times New Roman"/>
                <w:color w:val="000000"/>
                <w:sz w:val="22"/>
                <w:szCs w:val="22"/>
                <w:lang w:eastAsia="nl-BE"/>
              </w:rPr>
              <w:t>dictionary</w:t>
            </w:r>
            <w:proofErr w:type="spellEnd"/>
          </w:p>
        </w:tc>
      </w:tr>
      <w:tr w:rsidR="009D671E" w:rsidRPr="009D671E" w14:paraId="00A70057"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01448"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ne bok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6C646"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16D82"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2D44B"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a beer</w:t>
            </w:r>
          </w:p>
        </w:tc>
      </w:tr>
      <w:tr w:rsidR="009D671E" w:rsidRPr="009D671E" w14:paraId="578560FD"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4BAD6"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al da yard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0642F"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02625"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42B14"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all</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that</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sand</w:t>
            </w:r>
            <w:proofErr w:type="spellEnd"/>
          </w:p>
        </w:tc>
      </w:tr>
      <w:tr w:rsidR="009D671E" w:rsidRPr="009D671E" w14:paraId="64983143"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6AD61"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da's graaf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62DC4"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695A3"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77B76"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that's</w:t>
            </w:r>
            <w:proofErr w:type="spellEnd"/>
            <w:r w:rsidRPr="009D671E">
              <w:rPr>
                <w:rFonts w:ascii="Verdana" w:eastAsia="Times New Roman" w:hAnsi="Verdana" w:cs="Times New Roman"/>
                <w:color w:val="000000"/>
                <w:sz w:val="22"/>
                <w:szCs w:val="22"/>
                <w:lang w:eastAsia="nl-BE"/>
              </w:rPr>
              <w:t xml:space="preserve"> </w:t>
            </w:r>
            <w:proofErr w:type="spellStart"/>
            <w:r w:rsidRPr="009D671E">
              <w:rPr>
                <w:rFonts w:ascii="Verdana" w:eastAsia="Times New Roman" w:hAnsi="Verdana" w:cs="Times New Roman"/>
                <w:color w:val="000000"/>
                <w:sz w:val="22"/>
                <w:szCs w:val="22"/>
                <w:lang w:eastAsia="nl-BE"/>
              </w:rPr>
              <w:t>fantastic</w:t>
            </w:r>
            <w:proofErr w:type="spellEnd"/>
          </w:p>
        </w:tc>
      </w:tr>
      <w:tr w:rsidR="009D671E" w:rsidRPr="009D671E" w14:paraId="46DBF99F" w14:textId="77777777" w:rsidTr="009D671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6B78C"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222233"/>
                <w:sz w:val="22"/>
                <w:szCs w:val="22"/>
                <w:shd w:val="clear" w:color="auto" w:fill="FFFFFF"/>
                <w:lang w:eastAsia="nl-BE"/>
              </w:rPr>
              <w:t xml:space="preserve">ni veel </w:t>
            </w:r>
            <w:proofErr w:type="spellStart"/>
            <w:r w:rsidRPr="009D671E">
              <w:rPr>
                <w:rFonts w:ascii="Verdana" w:eastAsia="Times New Roman" w:hAnsi="Verdana" w:cs="Times New Roman"/>
                <w:color w:val="222233"/>
                <w:sz w:val="22"/>
                <w:szCs w:val="22"/>
                <w:shd w:val="clear" w:color="auto" w:fill="FFFFFF"/>
                <w:lang w:eastAsia="nl-BE"/>
              </w:rPr>
              <w:t>soeps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C5864" w14:textId="77777777" w:rsidR="009D671E" w:rsidRPr="009D671E" w:rsidRDefault="009D671E" w:rsidP="009D671E">
            <w:pPr>
              <w:overflowPunct/>
              <w:autoSpaceDE/>
              <w:autoSpaceDN/>
              <w:adjustRightInd/>
              <w:spacing w:line="240" w:lineRule="auto"/>
              <w:ind w:hanging="30"/>
              <w:jc w:val="both"/>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7C8B4" w14:textId="77777777" w:rsidR="009D671E" w:rsidRPr="009D671E" w:rsidRDefault="009D671E" w:rsidP="009D671E">
            <w:pPr>
              <w:overflowPunct/>
              <w:autoSpaceDE/>
              <w:autoSpaceDN/>
              <w:adjustRightInd/>
              <w:spacing w:line="240" w:lineRule="auto"/>
              <w:ind w:left="360"/>
              <w:jc w:val="right"/>
              <w:textAlignment w:val="auto"/>
              <w:rPr>
                <w:rFonts w:ascii="Times New Roman" w:eastAsia="Times New Roman" w:hAnsi="Times New Roman" w:cs="Times New Roman"/>
                <w:sz w:val="24"/>
                <w:szCs w:val="24"/>
                <w:lang w:eastAsia="nl-BE"/>
              </w:rPr>
            </w:pPr>
            <w:r w:rsidRPr="009D671E">
              <w:rPr>
                <w:rFonts w:ascii="Verdana" w:eastAsia="Times New Roman" w:hAnsi="Verdana" w:cs="Times New Roman"/>
                <w:color w:val="000000"/>
                <w:sz w:val="22"/>
                <w:szCs w:val="22"/>
                <w:lang w:eastAsia="nl-BE"/>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B42BD" w14:textId="77777777" w:rsidR="009D671E" w:rsidRPr="009D671E" w:rsidRDefault="009D671E" w:rsidP="009D671E">
            <w:pPr>
              <w:overflowPunct/>
              <w:autoSpaceDE/>
              <w:autoSpaceDN/>
              <w:adjustRightInd/>
              <w:spacing w:after="160" w:line="240" w:lineRule="auto"/>
              <w:textAlignment w:val="auto"/>
              <w:rPr>
                <w:rFonts w:ascii="Times New Roman" w:eastAsia="Times New Roman" w:hAnsi="Times New Roman" w:cs="Times New Roman"/>
                <w:sz w:val="24"/>
                <w:szCs w:val="24"/>
                <w:lang w:eastAsia="nl-BE"/>
              </w:rPr>
            </w:pPr>
            <w:proofErr w:type="spellStart"/>
            <w:r w:rsidRPr="009D671E">
              <w:rPr>
                <w:rFonts w:ascii="Verdana" w:eastAsia="Times New Roman" w:hAnsi="Verdana" w:cs="Times New Roman"/>
                <w:color w:val="000000"/>
                <w:sz w:val="22"/>
                <w:szCs w:val="22"/>
                <w:lang w:eastAsia="nl-BE"/>
              </w:rPr>
              <w:t>nothing</w:t>
            </w:r>
            <w:proofErr w:type="spellEnd"/>
            <w:r w:rsidRPr="009D671E">
              <w:rPr>
                <w:rFonts w:ascii="Verdana" w:eastAsia="Times New Roman" w:hAnsi="Verdana" w:cs="Times New Roman"/>
                <w:color w:val="000000"/>
                <w:sz w:val="22"/>
                <w:szCs w:val="22"/>
                <w:lang w:eastAsia="nl-BE"/>
              </w:rPr>
              <w:t xml:space="preserve"> special</w:t>
            </w:r>
          </w:p>
        </w:tc>
      </w:tr>
    </w:tbl>
    <w:p w14:paraId="4F9B4142" w14:textId="7198DC7B" w:rsidR="009D671E" w:rsidRDefault="009D671E"/>
    <w:p w14:paraId="6FD01755" w14:textId="77777777" w:rsidR="009D671E" w:rsidRDefault="009D671E">
      <w:pPr>
        <w:overflowPunct/>
        <w:autoSpaceDE/>
        <w:autoSpaceDN/>
        <w:adjustRightInd/>
        <w:textAlignment w:val="auto"/>
      </w:pPr>
      <w:r>
        <w:br w:type="page"/>
      </w:r>
    </w:p>
    <w:p w14:paraId="20F26C24" w14:textId="77777777" w:rsidR="009D671E" w:rsidRDefault="009D671E">
      <w:pPr>
        <w:sectPr w:rsidR="009D671E">
          <w:footerReference w:type="default" r:id="rId9"/>
          <w:headerReference w:type="first" r:id="rId10"/>
          <w:footerReference w:type="first" r:id="rId11"/>
          <w:pgSz w:w="11907" w:h="16840"/>
          <w:pgMar w:top="1418" w:right="1418" w:bottom="1418" w:left="1418" w:header="709" w:footer="737" w:gutter="0"/>
          <w:pgNumType w:start="1"/>
          <w:cols w:space="708"/>
          <w:titlePg/>
        </w:sectPr>
      </w:pPr>
    </w:p>
    <w:p w14:paraId="104F43BC" w14:textId="7571191C" w:rsidR="009D671E" w:rsidRPr="00120924" w:rsidRDefault="009D671E">
      <w:pPr>
        <w:rPr>
          <w:b/>
          <w:bCs/>
        </w:rPr>
      </w:pPr>
      <w:r w:rsidRPr="00120924">
        <w:rPr>
          <w:b/>
          <w:bCs/>
        </w:rPr>
        <w:lastRenderedPageBreak/>
        <w:t>Opdracht 2: Verbind de Belgische bieren met het juiste glas</w:t>
      </w:r>
    </w:p>
    <w:p w14:paraId="0F7F58EC" w14:textId="7E365165" w:rsidR="009D671E" w:rsidRDefault="009D671E" w:rsidP="009D671E">
      <w:pPr>
        <w:jc w:val="center"/>
        <w:sectPr w:rsidR="009D671E" w:rsidSect="009D671E">
          <w:pgSz w:w="16840" w:h="11907" w:orient="landscape"/>
          <w:pgMar w:top="1418" w:right="1418" w:bottom="1418" w:left="1418" w:header="709" w:footer="737" w:gutter="0"/>
          <w:pgNumType w:start="1"/>
          <w:cols w:space="708"/>
          <w:titlePg/>
        </w:sectPr>
      </w:pPr>
      <w:r>
        <w:rPr>
          <w:noProof/>
        </w:rPr>
        <w:drawing>
          <wp:inline distT="0" distB="0" distL="0" distR="0" wp14:anchorId="04DD973E" wp14:editId="4F22525D">
            <wp:extent cx="7753350" cy="5443842"/>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74532" cy="5458715"/>
                    </a:xfrm>
                    <a:prstGeom prst="rect">
                      <a:avLst/>
                    </a:prstGeom>
                  </pic:spPr>
                </pic:pic>
              </a:graphicData>
            </a:graphic>
          </wp:inline>
        </w:drawing>
      </w:r>
    </w:p>
    <w:p w14:paraId="2A521431" w14:textId="3538A4E4" w:rsidR="009A6E7E" w:rsidRPr="009A6E7E" w:rsidRDefault="009A6E7E" w:rsidP="009A6E7E">
      <w:r w:rsidRPr="009A6E7E">
        <w:lastRenderedPageBreak/>
        <w:t>Oplossing</w:t>
      </w:r>
      <w:r>
        <w:t>:</w:t>
      </w:r>
    </w:p>
    <w:tbl>
      <w:tblPr>
        <w:tblW w:w="8754" w:type="dxa"/>
        <w:tblCellMar>
          <w:top w:w="15" w:type="dxa"/>
          <w:left w:w="15" w:type="dxa"/>
          <w:bottom w:w="15" w:type="dxa"/>
          <w:right w:w="15" w:type="dxa"/>
        </w:tblCellMar>
        <w:tblLook w:val="04A0" w:firstRow="1" w:lastRow="0" w:firstColumn="1" w:lastColumn="0" w:noHBand="0" w:noVBand="1"/>
      </w:tblPr>
      <w:tblGrid>
        <w:gridCol w:w="4287"/>
        <w:gridCol w:w="4467"/>
      </w:tblGrid>
      <w:tr w:rsidR="009A6E7E" w:rsidRPr="009A6E7E" w14:paraId="347A7695" w14:textId="77777777" w:rsidTr="009A6E7E">
        <w:trPr>
          <w:trHeight w:val="276"/>
        </w:trPr>
        <w:tc>
          <w:tcPr>
            <w:tcW w:w="0" w:type="auto"/>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29DD5BA4" w14:textId="77777777" w:rsidR="009A6E7E" w:rsidRPr="009A6E7E" w:rsidRDefault="009A6E7E" w:rsidP="00120924">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Bier</w:t>
            </w:r>
          </w:p>
        </w:tc>
        <w:tc>
          <w:tcPr>
            <w:tcW w:w="0" w:type="auto"/>
            <w:tcBorders>
              <w:top w:val="single" w:sz="4" w:space="0" w:color="999999"/>
              <w:left w:val="single" w:sz="4" w:space="0" w:color="999999"/>
              <w:bottom w:val="single" w:sz="12" w:space="0" w:color="666666"/>
              <w:right w:val="single" w:sz="4" w:space="0" w:color="999999"/>
            </w:tcBorders>
            <w:tcMar>
              <w:top w:w="0" w:type="dxa"/>
              <w:left w:w="108" w:type="dxa"/>
              <w:bottom w:w="0" w:type="dxa"/>
              <w:right w:w="108" w:type="dxa"/>
            </w:tcMar>
            <w:hideMark/>
          </w:tcPr>
          <w:p w14:paraId="2C117321" w14:textId="77777777" w:rsidR="009A6E7E" w:rsidRPr="009A6E7E" w:rsidRDefault="009A6E7E" w:rsidP="00120924">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Glas</w:t>
            </w:r>
          </w:p>
        </w:tc>
      </w:tr>
      <w:tr w:rsidR="009A6E7E" w:rsidRPr="009A6E7E" w14:paraId="38A19D4C" w14:textId="77777777" w:rsidTr="009A6E7E">
        <w:trPr>
          <w:trHeight w:val="261"/>
        </w:trPr>
        <w:tc>
          <w:tcPr>
            <w:tcW w:w="0" w:type="auto"/>
            <w:tcBorders>
              <w:top w:val="single" w:sz="12" w:space="0" w:color="666666"/>
              <w:left w:val="single" w:sz="4" w:space="0" w:color="999999"/>
              <w:bottom w:val="single" w:sz="4" w:space="0" w:color="999999"/>
              <w:right w:val="single" w:sz="4" w:space="0" w:color="999999"/>
            </w:tcBorders>
            <w:tcMar>
              <w:top w:w="0" w:type="dxa"/>
              <w:left w:w="108" w:type="dxa"/>
              <w:bottom w:w="0" w:type="dxa"/>
              <w:right w:w="108" w:type="dxa"/>
            </w:tcMar>
            <w:hideMark/>
          </w:tcPr>
          <w:p w14:paraId="5923F171"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A</w:t>
            </w:r>
          </w:p>
        </w:tc>
        <w:tc>
          <w:tcPr>
            <w:tcW w:w="0" w:type="auto"/>
            <w:tcBorders>
              <w:top w:val="single" w:sz="12" w:space="0" w:color="666666"/>
              <w:left w:val="single" w:sz="4" w:space="0" w:color="999999"/>
              <w:bottom w:val="single" w:sz="4" w:space="0" w:color="999999"/>
              <w:right w:val="single" w:sz="4" w:space="0" w:color="999999"/>
            </w:tcBorders>
            <w:tcMar>
              <w:top w:w="0" w:type="dxa"/>
              <w:left w:w="108" w:type="dxa"/>
              <w:bottom w:w="0" w:type="dxa"/>
              <w:right w:w="108" w:type="dxa"/>
            </w:tcMar>
            <w:hideMark/>
          </w:tcPr>
          <w:p w14:paraId="52F2688C"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4</w:t>
            </w:r>
          </w:p>
        </w:tc>
      </w:tr>
      <w:tr w:rsidR="009A6E7E" w:rsidRPr="009A6E7E" w14:paraId="59ACA4B8" w14:textId="77777777" w:rsidTr="009A6E7E">
        <w:trPr>
          <w:trHeight w:val="276"/>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B1C4FAB"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B</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8290B8A"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7</w:t>
            </w:r>
          </w:p>
        </w:tc>
      </w:tr>
      <w:tr w:rsidR="009A6E7E" w:rsidRPr="009A6E7E" w14:paraId="6891C6F6" w14:textId="77777777" w:rsidTr="009A6E7E">
        <w:trPr>
          <w:trHeight w:val="276"/>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F37FCC9"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C</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1E991F9"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5</w:t>
            </w:r>
          </w:p>
        </w:tc>
      </w:tr>
      <w:tr w:rsidR="009A6E7E" w:rsidRPr="009A6E7E" w14:paraId="05E183E3" w14:textId="77777777" w:rsidTr="009A6E7E">
        <w:trPr>
          <w:trHeight w:val="261"/>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B8AAC7A"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D</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2078761"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3</w:t>
            </w:r>
          </w:p>
        </w:tc>
      </w:tr>
      <w:tr w:rsidR="009A6E7E" w:rsidRPr="009A6E7E" w14:paraId="7BCF2CFE" w14:textId="77777777" w:rsidTr="009A6E7E">
        <w:trPr>
          <w:trHeight w:val="276"/>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78D414E"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E</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410F1CC3"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1</w:t>
            </w:r>
          </w:p>
        </w:tc>
      </w:tr>
      <w:tr w:rsidR="009A6E7E" w:rsidRPr="009A6E7E" w14:paraId="714734E2" w14:textId="77777777" w:rsidTr="009A6E7E">
        <w:trPr>
          <w:trHeight w:val="261"/>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5FE0967"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F</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DBB9B73"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8</w:t>
            </w:r>
          </w:p>
        </w:tc>
      </w:tr>
      <w:tr w:rsidR="009A6E7E" w:rsidRPr="009A6E7E" w14:paraId="7486F164" w14:textId="77777777" w:rsidTr="009A6E7E">
        <w:trPr>
          <w:trHeight w:val="276"/>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3C4C573"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G</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ED7B6A7"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10</w:t>
            </w:r>
          </w:p>
        </w:tc>
      </w:tr>
      <w:tr w:rsidR="009A6E7E" w:rsidRPr="009A6E7E" w14:paraId="2FA3D09A" w14:textId="77777777" w:rsidTr="009A6E7E">
        <w:trPr>
          <w:trHeight w:val="261"/>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7E78987"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H</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0893F828"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2</w:t>
            </w:r>
          </w:p>
        </w:tc>
      </w:tr>
      <w:tr w:rsidR="009A6E7E" w:rsidRPr="009A6E7E" w14:paraId="74134F7B" w14:textId="77777777" w:rsidTr="009A6E7E">
        <w:trPr>
          <w:trHeight w:val="71"/>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3A867505"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I</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534408D2"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6</w:t>
            </w:r>
          </w:p>
        </w:tc>
      </w:tr>
      <w:tr w:rsidR="009A6E7E" w:rsidRPr="009A6E7E" w14:paraId="41224FE7" w14:textId="77777777" w:rsidTr="009A6E7E">
        <w:trPr>
          <w:trHeight w:val="261"/>
        </w:trPr>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23DD10CE"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J</w:t>
            </w:r>
          </w:p>
        </w:tc>
        <w:tc>
          <w:tcPr>
            <w:tcW w:w="0" w:type="auto"/>
            <w:tcBorders>
              <w:top w:val="single" w:sz="4" w:space="0" w:color="999999"/>
              <w:left w:val="single" w:sz="4" w:space="0" w:color="999999"/>
              <w:bottom w:val="single" w:sz="4" w:space="0" w:color="999999"/>
              <w:right w:val="single" w:sz="4" w:space="0" w:color="999999"/>
            </w:tcBorders>
            <w:tcMar>
              <w:top w:w="0" w:type="dxa"/>
              <w:left w:w="108" w:type="dxa"/>
              <w:bottom w:w="0" w:type="dxa"/>
              <w:right w:w="108" w:type="dxa"/>
            </w:tcMar>
            <w:hideMark/>
          </w:tcPr>
          <w:p w14:paraId="72DA70B2" w14:textId="77777777" w:rsidR="009A6E7E" w:rsidRPr="009A6E7E" w:rsidRDefault="009A6E7E" w:rsidP="009A6E7E">
            <w:pPr>
              <w:overflowPunct/>
              <w:autoSpaceDE/>
              <w:autoSpaceDN/>
              <w:adjustRightInd/>
              <w:spacing w:line="240" w:lineRule="auto"/>
              <w:jc w:val="center"/>
              <w:textAlignment w:val="auto"/>
              <w:rPr>
                <w:rFonts w:ascii="Times New Roman" w:eastAsia="Times New Roman" w:hAnsi="Times New Roman" w:cs="Times New Roman"/>
                <w:sz w:val="24"/>
                <w:szCs w:val="24"/>
                <w:lang w:eastAsia="nl-BE"/>
              </w:rPr>
            </w:pPr>
            <w:r w:rsidRPr="009A6E7E">
              <w:rPr>
                <w:rFonts w:ascii="Calibri" w:eastAsia="Times New Roman" w:hAnsi="Calibri" w:cs="Calibri"/>
                <w:color w:val="000000"/>
                <w:sz w:val="22"/>
                <w:szCs w:val="22"/>
                <w:lang w:eastAsia="nl-BE"/>
              </w:rPr>
              <w:t>9</w:t>
            </w:r>
          </w:p>
        </w:tc>
      </w:tr>
    </w:tbl>
    <w:p w14:paraId="17EFCD2E" w14:textId="0AD3A751" w:rsidR="009D671E" w:rsidRDefault="009D671E"/>
    <w:p w14:paraId="48BE2C8D" w14:textId="2AFEC334" w:rsidR="009A6E7E" w:rsidRPr="00120924" w:rsidRDefault="009A6E7E" w:rsidP="00120924">
      <w:pPr>
        <w:overflowPunct/>
        <w:autoSpaceDE/>
        <w:autoSpaceDN/>
        <w:adjustRightInd/>
        <w:textAlignment w:val="auto"/>
        <w:rPr>
          <w:b/>
          <w:bCs/>
        </w:rPr>
      </w:pPr>
      <w:r w:rsidRPr="00120924">
        <w:rPr>
          <w:b/>
          <w:bCs/>
        </w:rPr>
        <w:t>Opdracht 3: Schrijf een gedicht met de 3 officiële talen van België</w:t>
      </w:r>
    </w:p>
    <w:p w14:paraId="5B00BA49" w14:textId="52700539" w:rsidR="009A6E7E" w:rsidRDefault="009A6E7E" w:rsidP="009A6E7E"/>
    <w:p w14:paraId="2AACE5BD" w14:textId="4529E593" w:rsidR="00120924" w:rsidRDefault="00120924" w:rsidP="00120924">
      <w:r>
        <w:t xml:space="preserve">In ons kleine landje hebben we maar liefst 3 officiële talen: Nederlands, Frans en Duits. </w:t>
      </w:r>
    </w:p>
    <w:p w14:paraId="2E854176" w14:textId="485E4B53" w:rsidR="00120924" w:rsidRDefault="00120924" w:rsidP="00120924">
      <w:r>
        <w:t>Schrijf een gedicht in deze 3 landstalen.</w:t>
      </w:r>
    </w:p>
    <w:p w14:paraId="556658F8" w14:textId="77777777" w:rsidR="00120924" w:rsidRDefault="00120924" w:rsidP="009A6E7E"/>
    <w:p w14:paraId="42BFF317" w14:textId="73591C21" w:rsidR="009A6E7E" w:rsidRPr="00120924" w:rsidRDefault="009A6E7E" w:rsidP="009A6E7E">
      <w:pPr>
        <w:rPr>
          <w:b/>
          <w:bCs/>
        </w:rPr>
      </w:pPr>
      <w:r w:rsidRPr="00120924">
        <w:rPr>
          <w:b/>
          <w:bCs/>
        </w:rPr>
        <w:t xml:space="preserve">Opdracht 4: </w:t>
      </w:r>
      <w:proofErr w:type="spellStart"/>
      <w:r w:rsidRPr="00120924">
        <w:rPr>
          <w:b/>
          <w:bCs/>
        </w:rPr>
        <w:t>Pictionary</w:t>
      </w:r>
      <w:proofErr w:type="spellEnd"/>
    </w:p>
    <w:p w14:paraId="3C991520" w14:textId="57CC3F45" w:rsidR="00120924" w:rsidRDefault="00120924" w:rsidP="009A6E7E"/>
    <w:p w14:paraId="51A42151" w14:textId="5003F1B9" w:rsidR="00120924" w:rsidRDefault="00120924" w:rsidP="009A6E7E">
      <w:pPr>
        <w:rPr>
          <w:color w:val="202124"/>
          <w:shd w:val="clear" w:color="auto" w:fill="FFFFFF"/>
        </w:rPr>
      </w:pPr>
      <w:r>
        <w:t xml:space="preserve">Neem een papier en hang deze op een muur. </w:t>
      </w:r>
      <w:r>
        <w:rPr>
          <w:color w:val="202124"/>
          <w:shd w:val="clear" w:color="auto" w:fill="FFFFFF"/>
        </w:rPr>
        <w:t>Bij </w:t>
      </w:r>
      <w:proofErr w:type="spellStart"/>
      <w:r>
        <w:rPr>
          <w:b/>
          <w:bCs/>
          <w:color w:val="202124"/>
          <w:shd w:val="clear" w:color="auto" w:fill="FFFFFF"/>
        </w:rPr>
        <w:t>Pictionary</w:t>
      </w:r>
      <w:proofErr w:type="spellEnd"/>
      <w:r>
        <w:rPr>
          <w:color w:val="202124"/>
          <w:shd w:val="clear" w:color="auto" w:fill="FFFFFF"/>
        </w:rPr>
        <w:t> teken je een woord of zin en moeten je teamgenoten binnen een bepaalde tijd raden wat de tekening betekent. De leider bepaalt zelf welke woorden.</w:t>
      </w:r>
    </w:p>
    <w:p w14:paraId="425D26A4" w14:textId="0AA032A7" w:rsidR="00120924" w:rsidRDefault="00120924" w:rsidP="009A6E7E">
      <w:pPr>
        <w:rPr>
          <w:color w:val="202124"/>
          <w:shd w:val="clear" w:color="auto" w:fill="FFFFFF"/>
        </w:rPr>
      </w:pPr>
    </w:p>
    <w:p w14:paraId="3F0656EE" w14:textId="49DA3A31" w:rsidR="009A6E7E" w:rsidRPr="00120924" w:rsidRDefault="00120924" w:rsidP="009A6E7E">
      <w:pPr>
        <w:rPr>
          <w:color w:val="202124"/>
          <w:shd w:val="clear" w:color="auto" w:fill="FFFFFF"/>
        </w:rPr>
      </w:pPr>
      <w:r w:rsidRPr="00120924">
        <w:rPr>
          <w:color w:val="202124"/>
          <w:shd w:val="clear" w:color="auto" w:fill="FFFFFF"/>
        </w:rPr>
        <w:t xml:space="preserve">Suggesties in thema: Manneke Pis, De Koning, </w:t>
      </w:r>
      <w:proofErr w:type="spellStart"/>
      <w:r w:rsidRPr="00120924">
        <w:rPr>
          <w:color w:val="202124"/>
          <w:shd w:val="clear" w:color="auto" w:fill="FFFFFF"/>
        </w:rPr>
        <w:t>Atomium</w:t>
      </w:r>
      <w:proofErr w:type="spellEnd"/>
      <w:r w:rsidRPr="00120924">
        <w:rPr>
          <w:color w:val="202124"/>
          <w:shd w:val="clear" w:color="auto" w:fill="FFFFFF"/>
        </w:rPr>
        <w:t xml:space="preserve">, de vlag van België, Marc Van Ranst, VTM, VRT,… </w:t>
      </w:r>
    </w:p>
    <w:p w14:paraId="44A1A679" w14:textId="77777777" w:rsidR="00120924" w:rsidRDefault="00120924" w:rsidP="009A6E7E"/>
    <w:p w14:paraId="29F8AC36" w14:textId="77777777" w:rsidR="00120924" w:rsidRDefault="00120924" w:rsidP="009A6E7E">
      <w:pPr>
        <w:rPr>
          <w:b/>
          <w:bCs/>
        </w:rPr>
      </w:pPr>
    </w:p>
    <w:p w14:paraId="58DD9956" w14:textId="3AA368CF" w:rsidR="009A6E7E" w:rsidRPr="00120924" w:rsidRDefault="009A6E7E" w:rsidP="009A6E7E">
      <w:pPr>
        <w:rPr>
          <w:b/>
          <w:bCs/>
        </w:rPr>
      </w:pPr>
      <w:r w:rsidRPr="00120924">
        <w:rPr>
          <w:b/>
          <w:bCs/>
        </w:rPr>
        <w:t>Opdracht 5: Maak een groepsfoto verkleed als fans van België</w:t>
      </w:r>
    </w:p>
    <w:p w14:paraId="004112BF" w14:textId="53F745D0" w:rsidR="009A6E7E" w:rsidRDefault="009A6E7E" w:rsidP="009A6E7E"/>
    <w:p w14:paraId="7F118FB3" w14:textId="5FC2CAB9" w:rsidR="00120924" w:rsidRDefault="00120924" w:rsidP="009A6E7E">
      <w:r>
        <w:t>Kleuren van België: Rood, geel en zwart</w:t>
      </w:r>
    </w:p>
    <w:p w14:paraId="76AAC3AE" w14:textId="77777777" w:rsidR="00120924" w:rsidRDefault="00120924" w:rsidP="009A6E7E"/>
    <w:p w14:paraId="37A47182" w14:textId="77777777" w:rsidR="00120924" w:rsidRDefault="00120924">
      <w:pPr>
        <w:overflowPunct/>
        <w:autoSpaceDE/>
        <w:autoSpaceDN/>
        <w:adjustRightInd/>
        <w:textAlignment w:val="auto"/>
        <w:rPr>
          <w:b/>
          <w:bCs/>
        </w:rPr>
      </w:pPr>
      <w:r>
        <w:rPr>
          <w:b/>
          <w:bCs/>
        </w:rPr>
        <w:br w:type="page"/>
      </w:r>
    </w:p>
    <w:p w14:paraId="1D70182F" w14:textId="77777777" w:rsidR="00120924" w:rsidRDefault="00120924" w:rsidP="009A6E7E">
      <w:pPr>
        <w:rPr>
          <w:b/>
          <w:bCs/>
        </w:rPr>
        <w:sectPr w:rsidR="00120924">
          <w:pgSz w:w="11907" w:h="16840"/>
          <w:pgMar w:top="1418" w:right="1418" w:bottom="1418" w:left="1418" w:header="709" w:footer="737" w:gutter="0"/>
          <w:pgNumType w:start="1"/>
          <w:cols w:space="708"/>
          <w:titlePg/>
        </w:sectPr>
      </w:pPr>
    </w:p>
    <w:p w14:paraId="48506C3B" w14:textId="36F98500" w:rsidR="009A6E7E" w:rsidRPr="00120924" w:rsidRDefault="009A6E7E" w:rsidP="009A6E7E">
      <w:pPr>
        <w:rPr>
          <w:b/>
          <w:bCs/>
        </w:rPr>
      </w:pPr>
      <w:r w:rsidRPr="00120924">
        <w:rPr>
          <w:b/>
          <w:bCs/>
        </w:rPr>
        <w:lastRenderedPageBreak/>
        <w:t>Opdracht 6: Logoquiz van Belgische festivals</w:t>
      </w:r>
    </w:p>
    <w:p w14:paraId="47A9915B" w14:textId="77777777" w:rsidR="009A6E7E" w:rsidRDefault="009A6E7E" w:rsidP="009A6E7E"/>
    <w:p w14:paraId="2972EBE9" w14:textId="04E74E44" w:rsidR="00120924" w:rsidRPr="00120924" w:rsidRDefault="00120924" w:rsidP="00120924">
      <w:pPr>
        <w:rPr>
          <w:b/>
          <w:bCs/>
        </w:rPr>
        <w:sectPr w:rsidR="00120924" w:rsidRPr="00120924" w:rsidSect="00120924">
          <w:pgSz w:w="16840" w:h="11907" w:orient="landscape"/>
          <w:pgMar w:top="1418" w:right="1418" w:bottom="1418" w:left="1418" w:header="709" w:footer="737" w:gutter="0"/>
          <w:pgNumType w:start="1"/>
          <w:cols w:space="708"/>
          <w:titlePg/>
        </w:sectPr>
      </w:pPr>
      <w:r>
        <w:t xml:space="preserve">België heeft veel bekende festivals. Hieronder vind je de 12 bekendste. Schrijf de naam van het festival onder elk logo. </w:t>
      </w:r>
      <w:r>
        <w:rPr>
          <w:noProof/>
        </w:rPr>
        <w:drawing>
          <wp:inline distT="0" distB="0" distL="0" distR="0" wp14:anchorId="57E9F8FB" wp14:editId="54734584">
            <wp:extent cx="7067550" cy="495056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74377" cy="4955342"/>
                    </a:xfrm>
                    <a:prstGeom prst="rect">
                      <a:avLst/>
                    </a:prstGeom>
                  </pic:spPr>
                </pic:pic>
              </a:graphicData>
            </a:graphic>
          </wp:inline>
        </w:drawing>
      </w:r>
    </w:p>
    <w:p w14:paraId="462D78DF" w14:textId="77777777" w:rsidR="00120924" w:rsidRDefault="00120924" w:rsidP="00120924">
      <w:r>
        <w:lastRenderedPageBreak/>
        <w:t>Oplossing:</w:t>
      </w:r>
    </w:p>
    <w:p w14:paraId="3E2624B5" w14:textId="5E719351" w:rsidR="00120924" w:rsidRDefault="00120924" w:rsidP="00120924">
      <w:pPr>
        <w:sectPr w:rsidR="00120924" w:rsidSect="00120924">
          <w:pgSz w:w="16840" w:h="11907" w:orient="landscape"/>
          <w:pgMar w:top="1418" w:right="1418" w:bottom="1418" w:left="1418" w:header="709" w:footer="737" w:gutter="0"/>
          <w:pgNumType w:start="1"/>
          <w:cols w:space="708"/>
          <w:titlePg/>
        </w:sectPr>
      </w:pPr>
      <w:r>
        <w:t xml:space="preserve"> </w:t>
      </w:r>
      <w:r>
        <w:rPr>
          <w:noProof/>
        </w:rPr>
        <w:drawing>
          <wp:inline distT="0" distB="0" distL="0" distR="0" wp14:anchorId="15352764" wp14:editId="71DD3ACB">
            <wp:extent cx="7998460" cy="5076552"/>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466"/>
                    <a:stretch/>
                  </pic:blipFill>
                  <pic:spPr bwMode="auto">
                    <a:xfrm>
                      <a:off x="0" y="0"/>
                      <a:ext cx="8001001" cy="5078165"/>
                    </a:xfrm>
                    <a:prstGeom prst="rect">
                      <a:avLst/>
                    </a:prstGeom>
                    <a:ln>
                      <a:noFill/>
                    </a:ln>
                    <a:extLst>
                      <a:ext uri="{53640926-AAD7-44D8-BBD7-CCE9431645EC}">
                        <a14:shadowObscured xmlns:a14="http://schemas.microsoft.com/office/drawing/2010/main"/>
                      </a:ext>
                    </a:extLst>
                  </pic:spPr>
                </pic:pic>
              </a:graphicData>
            </a:graphic>
          </wp:inline>
        </w:drawing>
      </w:r>
    </w:p>
    <w:p w14:paraId="6627DC34" w14:textId="7357ECC9" w:rsidR="009A6E7E" w:rsidRPr="00120924" w:rsidRDefault="009A6E7E" w:rsidP="009A6E7E">
      <w:pPr>
        <w:rPr>
          <w:b/>
          <w:bCs/>
        </w:rPr>
      </w:pPr>
      <w:r w:rsidRPr="00120924">
        <w:rPr>
          <w:b/>
          <w:bCs/>
        </w:rPr>
        <w:lastRenderedPageBreak/>
        <w:t>Opdracht 7: Zing het refrein van het KLJ-lied</w:t>
      </w:r>
    </w:p>
    <w:p w14:paraId="30C235C5" w14:textId="77777777" w:rsidR="00120924" w:rsidRDefault="00120924" w:rsidP="009A6E7E"/>
    <w:p w14:paraId="7D5DDE7F" w14:textId="21B82723" w:rsidR="009A6E7E" w:rsidRPr="00CA4148" w:rsidRDefault="00120924" w:rsidP="009A6E7E">
      <w:pPr>
        <w:rPr>
          <w:lang w:val="de-DE"/>
        </w:rPr>
      </w:pPr>
      <w:r w:rsidRPr="00CA4148">
        <w:rPr>
          <w:lang w:val="de-DE"/>
        </w:rPr>
        <w:t xml:space="preserve">Lied: </w:t>
      </w:r>
      <w:r w:rsidR="006A29EA">
        <w:fldChar w:fldCharType="begin"/>
      </w:r>
      <w:r w:rsidR="006A29EA" w:rsidRPr="00CA4148">
        <w:rPr>
          <w:lang w:val="de-DE"/>
        </w:rPr>
        <w:instrText xml:space="preserve"> HYPERLINK "https://assets.klj.be/attachment/KLJ-lied%20-%20tekst%20en%20akkoorden.pdf"</w:instrText>
      </w:r>
      <w:r w:rsidR="006A29EA" w:rsidRPr="00CA4148">
        <w:rPr>
          <w:lang w:val="de-DE"/>
        </w:rPr>
        <w:instrText xml:space="preserve"> </w:instrText>
      </w:r>
      <w:r w:rsidR="006A29EA">
        <w:fldChar w:fldCharType="separate"/>
      </w:r>
      <w:r w:rsidRPr="00CA4148">
        <w:rPr>
          <w:rStyle w:val="Hyperlink"/>
          <w:lang w:val="de-DE"/>
        </w:rPr>
        <w:t>https://assets.klj.be/attachment/KLJ-lied%20-%20tekst%20en%20akkoorden.pdf</w:t>
      </w:r>
      <w:r w:rsidR="006A29EA">
        <w:rPr>
          <w:rStyle w:val="Hyperlink"/>
        </w:rPr>
        <w:fldChar w:fldCharType="end"/>
      </w:r>
      <w:r w:rsidRPr="00CA4148">
        <w:rPr>
          <w:lang w:val="de-DE"/>
        </w:rPr>
        <w:t xml:space="preserve"> </w:t>
      </w:r>
    </w:p>
    <w:p w14:paraId="399D42E1" w14:textId="28377737" w:rsidR="00120924" w:rsidRDefault="00120924" w:rsidP="009A6E7E">
      <w:r>
        <w:t xml:space="preserve">Muziek: </w:t>
      </w:r>
      <w:hyperlink r:id="rId15" w:history="1">
        <w:r w:rsidRPr="00BF337D">
          <w:rPr>
            <w:rStyle w:val="Hyperlink"/>
          </w:rPr>
          <w:t>https://soundcloud.com/klj-nationaal/klj-lied</w:t>
        </w:r>
      </w:hyperlink>
      <w:r>
        <w:t xml:space="preserve"> </w:t>
      </w:r>
    </w:p>
    <w:p w14:paraId="79E031C3" w14:textId="77777777" w:rsidR="00120924" w:rsidRDefault="00120924" w:rsidP="009A6E7E"/>
    <w:p w14:paraId="0372526A" w14:textId="77777777" w:rsidR="00120924" w:rsidRDefault="009A6E7E" w:rsidP="00120924">
      <w:pPr>
        <w:rPr>
          <w:b/>
          <w:bCs/>
        </w:rPr>
      </w:pPr>
      <w:r w:rsidRPr="00120924">
        <w:rPr>
          <w:b/>
          <w:bCs/>
        </w:rPr>
        <w:t>Opdracht 8: Dans de kringdans van KLJ</w:t>
      </w:r>
    </w:p>
    <w:p w14:paraId="7A7DE98C" w14:textId="77777777" w:rsidR="00120924" w:rsidRDefault="00120924" w:rsidP="00120924">
      <w:pPr>
        <w:rPr>
          <w:b/>
          <w:bCs/>
        </w:rPr>
      </w:pPr>
    </w:p>
    <w:p w14:paraId="59CE65E5" w14:textId="5D4568F1" w:rsidR="00120924" w:rsidRPr="00120924" w:rsidRDefault="00120924" w:rsidP="00120924">
      <w:pPr>
        <w:rPr>
          <w:b/>
          <w:bCs/>
        </w:rPr>
      </w:pPr>
      <w:r>
        <w:t xml:space="preserve">Bij KLJ organiseren we elk jaar verschillende sportfeesten. Hier doen we aan verschillende sporten, waaronder cirkeldansen. Zoek deze op de website van KLJ / </w:t>
      </w:r>
      <w:proofErr w:type="spellStart"/>
      <w:r>
        <w:t>youtube</w:t>
      </w:r>
      <w:proofErr w:type="spellEnd"/>
      <w:r>
        <w:t>.</w:t>
      </w:r>
    </w:p>
    <w:p w14:paraId="54163D0D" w14:textId="77777777" w:rsidR="009A6E7E" w:rsidRDefault="009A6E7E" w:rsidP="009A6E7E"/>
    <w:p w14:paraId="4953609F" w14:textId="59C0F64F" w:rsidR="009A6E7E" w:rsidRPr="00120924" w:rsidRDefault="009A6E7E" w:rsidP="009A6E7E">
      <w:pPr>
        <w:rPr>
          <w:b/>
          <w:bCs/>
        </w:rPr>
      </w:pPr>
      <w:r w:rsidRPr="00120924">
        <w:rPr>
          <w:b/>
          <w:bCs/>
        </w:rPr>
        <w:t>Opdracht  9: KLJ-sporten QUIZ</w:t>
      </w:r>
    </w:p>
    <w:p w14:paraId="5AB61E7F" w14:textId="17BCDA43" w:rsidR="009A6E7E" w:rsidRDefault="009A6E7E" w:rsidP="009A6E7E"/>
    <w:p w14:paraId="430DF3F0" w14:textId="57B75D1A" w:rsidR="009A6E7E" w:rsidRDefault="00120924" w:rsidP="009A6E7E">
      <w:r>
        <w:rPr>
          <w:noProof/>
        </w:rPr>
        <w:drawing>
          <wp:inline distT="0" distB="0" distL="0" distR="0" wp14:anchorId="205496D2" wp14:editId="481E9142">
            <wp:extent cx="5760085" cy="41986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4198620"/>
                    </a:xfrm>
                    <a:prstGeom prst="rect">
                      <a:avLst/>
                    </a:prstGeom>
                  </pic:spPr>
                </pic:pic>
              </a:graphicData>
            </a:graphic>
          </wp:inline>
        </w:drawing>
      </w:r>
    </w:p>
    <w:p w14:paraId="2E8F809E" w14:textId="14CD9117" w:rsidR="00120924" w:rsidRDefault="00120924" w:rsidP="009A6E7E">
      <w:r>
        <w:t>Oplossing:</w:t>
      </w:r>
    </w:p>
    <w:p w14:paraId="0F2FE694" w14:textId="1B09BF16" w:rsidR="00120924" w:rsidRDefault="00120924" w:rsidP="009A6E7E">
      <w:r>
        <w:t>KLJ sporten: A – C – D</w:t>
      </w:r>
    </w:p>
    <w:p w14:paraId="48A1304A" w14:textId="46D93C94" w:rsidR="00120924" w:rsidRDefault="00120924" w:rsidP="009A6E7E">
      <w:r>
        <w:t xml:space="preserve">Niet: B – E – F </w:t>
      </w:r>
    </w:p>
    <w:p w14:paraId="52EB4493" w14:textId="77777777" w:rsidR="00120924" w:rsidRDefault="00120924" w:rsidP="009A6E7E"/>
    <w:p w14:paraId="1EAE94CC" w14:textId="4A32EA0D" w:rsidR="009A6E7E" w:rsidRPr="00120924" w:rsidRDefault="009A6E7E" w:rsidP="009A6E7E">
      <w:pPr>
        <w:rPr>
          <w:b/>
          <w:bCs/>
        </w:rPr>
      </w:pPr>
      <w:r w:rsidRPr="00120924">
        <w:rPr>
          <w:b/>
          <w:bCs/>
        </w:rPr>
        <w:t>Opdracht 10: Probeer door het papier te geraken</w:t>
      </w:r>
    </w:p>
    <w:p w14:paraId="210113AC" w14:textId="77777777" w:rsidR="00120924" w:rsidRDefault="00120924" w:rsidP="00120924"/>
    <w:p w14:paraId="261934A5" w14:textId="26F10FB4" w:rsidR="009A6E7E" w:rsidRDefault="00120924" w:rsidP="00120924">
      <w:r>
        <w:t>Teken door een A4-blad. Je kunt alleen een schaar gebruiken, geen tape. Het papier moet één geheel blijven. Je kunt er dus wel gaten in maken, maar je moet er wel doorheen kunnen geraken zonder het blad in zijn geheel kapot te maken.</w:t>
      </w:r>
    </w:p>
    <w:p w14:paraId="42A131FC" w14:textId="3D077AA5" w:rsidR="00120924" w:rsidRDefault="00120924" w:rsidP="00120924"/>
    <w:p w14:paraId="62F8ED92" w14:textId="77777777" w:rsidR="00120924" w:rsidRDefault="00120924" w:rsidP="00120924"/>
    <w:p w14:paraId="2A8F1234" w14:textId="0EF89567" w:rsidR="009A6E7E" w:rsidRPr="00120924" w:rsidRDefault="009A6E7E" w:rsidP="009A6E7E">
      <w:pPr>
        <w:rPr>
          <w:b/>
          <w:bCs/>
        </w:rPr>
      </w:pPr>
      <w:r w:rsidRPr="00120924">
        <w:rPr>
          <w:b/>
          <w:bCs/>
        </w:rPr>
        <w:t>Opdracht 11: Een Belgisch lied of niet?</w:t>
      </w:r>
    </w:p>
    <w:p w14:paraId="7DB9465B" w14:textId="77777777" w:rsidR="009A6E7E" w:rsidRDefault="009A6E7E" w:rsidP="009A6E7E"/>
    <w:p w14:paraId="64D7DB32" w14:textId="3162D378" w:rsidR="00120924" w:rsidRDefault="00120924" w:rsidP="00120924">
      <w:pPr>
        <w:pStyle w:val="Normaalweb"/>
        <w:rPr>
          <w:lang w:eastAsia="nl-BE"/>
        </w:rPr>
      </w:pPr>
      <w:r>
        <w:rPr>
          <w:rFonts w:ascii="Arial" w:hAnsi="Arial"/>
          <w:color w:val="000000"/>
          <w:sz w:val="22"/>
          <w:szCs w:val="22"/>
        </w:rPr>
        <w:t xml:space="preserve">Onderstaande liedjes dienen geraden te worden, zijn ze Belgisch of niet. </w:t>
      </w:r>
      <w:r>
        <w:br/>
      </w:r>
    </w:p>
    <w:tbl>
      <w:tblPr>
        <w:tblW w:w="9051" w:type="dxa"/>
        <w:tblLayout w:type="fixed"/>
        <w:tblCellMar>
          <w:top w:w="15" w:type="dxa"/>
          <w:left w:w="15" w:type="dxa"/>
          <w:bottom w:w="15" w:type="dxa"/>
          <w:right w:w="15" w:type="dxa"/>
        </w:tblCellMar>
        <w:tblLook w:val="04A0" w:firstRow="1" w:lastRow="0" w:firstColumn="1" w:lastColumn="0" w:noHBand="0" w:noVBand="1"/>
      </w:tblPr>
      <w:tblGrid>
        <w:gridCol w:w="7645"/>
        <w:gridCol w:w="1406"/>
      </w:tblGrid>
      <w:tr w:rsidR="00120924" w14:paraId="3637753F"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0F65D" w14:textId="33E28C6F" w:rsidR="00120924" w:rsidRDefault="00120924" w:rsidP="00120924">
            <w:pPr>
              <w:pStyle w:val="Normaalweb"/>
              <w:ind w:right="1459"/>
            </w:pPr>
            <w:r>
              <w:rPr>
                <w:rFonts w:ascii="Arial" w:hAnsi="Arial"/>
                <w:b/>
                <w:bCs/>
                <w:color w:val="000000"/>
                <w:sz w:val="22"/>
                <w:szCs w:val="22"/>
              </w:rPr>
              <w:lastRenderedPageBreak/>
              <w:t>Lied</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7C70E" w14:textId="77777777" w:rsidR="00120924" w:rsidRDefault="00120924">
            <w:pPr>
              <w:pStyle w:val="Normaalweb"/>
              <w:rPr>
                <w:rFonts w:ascii="Arial" w:hAnsi="Arial"/>
                <w:color w:val="000000"/>
                <w:sz w:val="22"/>
                <w:szCs w:val="22"/>
              </w:rPr>
            </w:pPr>
            <w:r>
              <w:rPr>
                <w:rFonts w:ascii="Arial" w:hAnsi="Arial"/>
                <w:color w:val="000000"/>
                <w:sz w:val="22"/>
                <w:szCs w:val="22"/>
              </w:rPr>
              <w:t>Oplossing</w:t>
            </w:r>
          </w:p>
          <w:p w14:paraId="67F82885" w14:textId="2D6D7E6C" w:rsidR="00120924" w:rsidRDefault="00120924">
            <w:pPr>
              <w:pStyle w:val="Normaalweb"/>
            </w:pPr>
            <w:r>
              <w:rPr>
                <w:rFonts w:ascii="Arial" w:hAnsi="Arial"/>
                <w:color w:val="000000"/>
                <w:sz w:val="22"/>
                <w:szCs w:val="22"/>
              </w:rPr>
              <w:t>Belgisch of niet? </w:t>
            </w:r>
          </w:p>
        </w:tc>
      </w:tr>
      <w:tr w:rsidR="00120924" w14:paraId="4E59E8E0"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9C031" w14:textId="77777777" w:rsidR="00120924" w:rsidRPr="00CA4148" w:rsidRDefault="00120924">
            <w:pPr>
              <w:pStyle w:val="Normaalweb"/>
              <w:rPr>
                <w:lang w:val="fr-FR"/>
              </w:rPr>
            </w:pPr>
            <w:r w:rsidRPr="00CA4148">
              <w:rPr>
                <w:rFonts w:ascii="Arial" w:hAnsi="Arial"/>
                <w:color w:val="000000"/>
                <w:sz w:val="22"/>
                <w:szCs w:val="22"/>
                <w:lang w:val="fr-FR"/>
              </w:rPr>
              <w:t>Papaoutai - Stromae</w:t>
            </w:r>
          </w:p>
          <w:p w14:paraId="0D6EC429" w14:textId="77777777" w:rsidR="00120924" w:rsidRPr="00CA4148" w:rsidRDefault="006A29EA">
            <w:pPr>
              <w:pStyle w:val="Normaalweb"/>
              <w:rPr>
                <w:lang w:val="fr-FR"/>
              </w:rPr>
            </w:pPr>
            <w:r>
              <w:fldChar w:fldCharType="begin"/>
            </w:r>
            <w:r w:rsidRPr="00CA4148">
              <w:rPr>
                <w:lang w:val="fr-FR"/>
              </w:rPr>
              <w:instrText xml:space="preserve"> HYPERLINK "https://www.youtube.com/watch?v=oiKj0Z_Xnjc&amp;ab_channel=StromaeVEVO" </w:instrText>
            </w:r>
            <w:r>
              <w:fldChar w:fldCharType="separate"/>
            </w:r>
            <w:r w:rsidR="00120924" w:rsidRPr="00CA4148">
              <w:rPr>
                <w:rStyle w:val="Hyperlink"/>
                <w:rFonts w:ascii="Arial" w:hAnsi="Arial"/>
                <w:color w:val="1155CC"/>
                <w:sz w:val="22"/>
                <w:szCs w:val="22"/>
                <w:lang w:val="fr-FR"/>
              </w:rPr>
              <w:t>https://www.youtube.com/watch?v=oiKj0Z_Xnjc&amp;ab_channel=StromaeVEVO</w:t>
            </w:r>
            <w:r>
              <w:rPr>
                <w:rStyle w:val="Hyperlink"/>
                <w:rFonts w:ascii="Arial" w:hAnsi="Arial"/>
                <w:color w:val="1155CC"/>
                <w:sz w:val="22"/>
                <w:szCs w:val="22"/>
              </w:rPr>
              <w:fldChar w:fldCharType="end"/>
            </w:r>
          </w:p>
          <w:p w14:paraId="6D6820C0" w14:textId="77777777" w:rsidR="00120924" w:rsidRPr="00CA4148" w:rsidRDefault="00120924">
            <w:pPr>
              <w:rPr>
                <w:lang w:val="fr-FR"/>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D4702" w14:textId="16481D5D" w:rsidR="00120924" w:rsidRDefault="00120924">
            <w:pPr>
              <w:pStyle w:val="Normaalweb"/>
            </w:pPr>
            <w:r>
              <w:t>Ja</w:t>
            </w:r>
          </w:p>
        </w:tc>
      </w:tr>
      <w:tr w:rsidR="00120924" w14:paraId="59B24646"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7A859" w14:textId="77777777" w:rsidR="00120924" w:rsidRPr="00CA4148" w:rsidRDefault="00120924">
            <w:pPr>
              <w:pStyle w:val="Normaalweb"/>
              <w:rPr>
                <w:lang w:val="en-US"/>
              </w:rPr>
            </w:pPr>
            <w:r w:rsidRPr="00CA4148">
              <w:rPr>
                <w:rFonts w:ascii="Arial" w:hAnsi="Arial"/>
                <w:color w:val="000000"/>
                <w:sz w:val="22"/>
                <w:szCs w:val="22"/>
                <w:lang w:val="en-US"/>
              </w:rPr>
              <w:t xml:space="preserve">Twenty one Pilots - Stressed out </w:t>
            </w:r>
            <w:r w:rsidR="006A29EA">
              <w:fldChar w:fldCharType="begin"/>
            </w:r>
            <w:r w:rsidR="006A29EA" w:rsidRPr="00CA4148">
              <w:rPr>
                <w:lang w:val="en-US"/>
              </w:rPr>
              <w:instrText xml:space="preserve"> HYPERLINK "https://www.youtube.com/watch?v=pXRviuL6vMY&amp;ab_channel=F</w:instrText>
            </w:r>
            <w:r w:rsidR="006A29EA" w:rsidRPr="00CA4148">
              <w:rPr>
                <w:lang w:val="en-US"/>
              </w:rPr>
              <w:instrText xml:space="preserve">ueledByRamen" </w:instrText>
            </w:r>
            <w:r w:rsidR="006A29EA">
              <w:fldChar w:fldCharType="separate"/>
            </w:r>
            <w:r w:rsidRPr="00CA4148">
              <w:rPr>
                <w:rStyle w:val="Hyperlink"/>
                <w:rFonts w:ascii="Arial" w:hAnsi="Arial"/>
                <w:color w:val="1155CC"/>
                <w:sz w:val="22"/>
                <w:szCs w:val="22"/>
                <w:lang w:val="en-US"/>
              </w:rPr>
              <w:t>https://www.youtube.com/watch?v=pXRviuL6vMY&amp;ab_channel=FueledByRamen</w:t>
            </w:r>
            <w:r w:rsidR="006A29EA">
              <w:rPr>
                <w:rStyle w:val="Hyperlink"/>
                <w:rFonts w:ascii="Arial" w:hAnsi="Arial"/>
                <w:color w:val="1155CC"/>
                <w:sz w:val="22"/>
                <w:szCs w:val="22"/>
              </w:rPr>
              <w:fldChar w:fldCharType="end"/>
            </w:r>
          </w:p>
          <w:p w14:paraId="5A124967" w14:textId="77777777" w:rsidR="00120924" w:rsidRPr="00CA4148" w:rsidRDefault="00120924">
            <w:pPr>
              <w:rPr>
                <w:lang w:val="en-US"/>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6E3EA" w14:textId="46B9BFDA" w:rsidR="00120924" w:rsidRDefault="00120924">
            <w:pPr>
              <w:pStyle w:val="Normaalweb"/>
            </w:pPr>
            <w:r>
              <w:t>Nee</w:t>
            </w:r>
          </w:p>
        </w:tc>
      </w:tr>
      <w:tr w:rsidR="00120924" w14:paraId="6ED9B954"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EC319" w14:textId="77777777" w:rsidR="00120924" w:rsidRDefault="00120924">
            <w:pPr>
              <w:pStyle w:val="Normaalweb"/>
            </w:pPr>
            <w:r>
              <w:rPr>
                <w:rFonts w:ascii="Arial" w:hAnsi="Arial"/>
                <w:color w:val="000000"/>
                <w:sz w:val="22"/>
                <w:szCs w:val="22"/>
              </w:rPr>
              <w:t>Heb je even voor mij -Frans Bauer </w:t>
            </w:r>
          </w:p>
          <w:p w14:paraId="2DCF5D7D" w14:textId="77777777" w:rsidR="00120924" w:rsidRDefault="006A29EA">
            <w:pPr>
              <w:pStyle w:val="Normaalweb"/>
            </w:pPr>
            <w:hyperlink r:id="rId17" w:history="1">
              <w:r w:rsidR="00120924">
                <w:rPr>
                  <w:rStyle w:val="Hyperlink"/>
                  <w:rFonts w:ascii="Arial" w:hAnsi="Arial"/>
                  <w:color w:val="1155CC"/>
                  <w:sz w:val="22"/>
                  <w:szCs w:val="22"/>
                </w:rPr>
                <w:t>https://www.youtube.com/watch?v=xR-hWde2YsY&amp;ab_channel=FransBauerVEVO</w:t>
              </w:r>
            </w:hyperlink>
          </w:p>
          <w:p w14:paraId="07426239" w14:textId="77777777" w:rsidR="00120924" w:rsidRDefault="00120924"/>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EE812" w14:textId="6B83F4C3" w:rsidR="00120924" w:rsidRDefault="00120924">
            <w:pPr>
              <w:pStyle w:val="Normaalweb"/>
            </w:pPr>
            <w:r>
              <w:t>Nee</w:t>
            </w:r>
          </w:p>
        </w:tc>
      </w:tr>
      <w:tr w:rsidR="00120924" w14:paraId="5B02C5C8"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7AD99" w14:textId="77777777" w:rsidR="00120924" w:rsidRPr="00CA4148" w:rsidRDefault="00120924">
            <w:pPr>
              <w:pStyle w:val="Normaalweb"/>
              <w:rPr>
                <w:lang w:val="fr-FR"/>
              </w:rPr>
            </w:pPr>
            <w:r w:rsidRPr="00CA4148">
              <w:rPr>
                <w:rFonts w:ascii="Arial" w:hAnsi="Arial"/>
                <w:color w:val="000000"/>
                <w:sz w:val="22"/>
                <w:szCs w:val="22"/>
                <w:lang w:val="fr-FR"/>
              </w:rPr>
              <w:t>J’aime la vie  - Sandra Kim</w:t>
            </w:r>
          </w:p>
          <w:p w14:paraId="08BB9795" w14:textId="77777777" w:rsidR="00120924" w:rsidRPr="00CA4148" w:rsidRDefault="006A29EA">
            <w:pPr>
              <w:pStyle w:val="Normaalweb"/>
              <w:rPr>
                <w:lang w:val="fr-FR"/>
              </w:rPr>
            </w:pPr>
            <w:r>
              <w:fldChar w:fldCharType="begin"/>
            </w:r>
            <w:r w:rsidRPr="00CA4148">
              <w:rPr>
                <w:lang w:val="fr-FR"/>
              </w:rPr>
              <w:instrText xml:space="preserve"> HYPERLINK "https://www.youtube.com/watch?v=SJKFT0VUyf4&amp;ab_channel=Perisa79" </w:instrText>
            </w:r>
            <w:r>
              <w:fldChar w:fldCharType="separate"/>
            </w:r>
            <w:r w:rsidR="00120924" w:rsidRPr="00CA4148">
              <w:rPr>
                <w:rStyle w:val="Hyperlink"/>
                <w:rFonts w:ascii="Arial" w:hAnsi="Arial"/>
                <w:color w:val="1155CC"/>
                <w:sz w:val="22"/>
                <w:szCs w:val="22"/>
                <w:lang w:val="fr-FR"/>
              </w:rPr>
              <w:t>https://www.youtube.com/watch?v=SJKFT0VUyf4&amp;ab_channel=Perisa79</w:t>
            </w:r>
            <w:r>
              <w:rPr>
                <w:rStyle w:val="Hyperlink"/>
                <w:rFonts w:ascii="Arial" w:hAnsi="Arial"/>
                <w:color w:val="1155CC"/>
                <w:sz w:val="22"/>
                <w:szCs w:val="22"/>
              </w:rPr>
              <w:fldChar w:fldCharType="end"/>
            </w:r>
          </w:p>
          <w:p w14:paraId="1FB2F02B" w14:textId="77777777" w:rsidR="00120924" w:rsidRPr="00CA4148" w:rsidRDefault="00120924">
            <w:pPr>
              <w:rPr>
                <w:lang w:val="fr-FR"/>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46E93" w14:textId="484711D7" w:rsidR="00120924" w:rsidRDefault="00120924">
            <w:pPr>
              <w:pStyle w:val="Normaalweb"/>
            </w:pPr>
            <w:r>
              <w:t>Ja</w:t>
            </w:r>
          </w:p>
        </w:tc>
      </w:tr>
      <w:tr w:rsidR="00120924" w14:paraId="5A1FDC33"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A7555" w14:textId="77777777" w:rsidR="00120924" w:rsidRPr="00CA4148" w:rsidRDefault="00120924">
            <w:pPr>
              <w:pStyle w:val="Normaalweb"/>
              <w:rPr>
                <w:lang w:val="fr-FR"/>
              </w:rPr>
            </w:pPr>
            <w:r w:rsidRPr="00CA4148">
              <w:rPr>
                <w:rFonts w:ascii="Arial" w:hAnsi="Arial"/>
                <w:color w:val="000000"/>
                <w:sz w:val="22"/>
                <w:szCs w:val="22"/>
                <w:lang w:val="fr-FR"/>
              </w:rPr>
              <w:t>Belle Perez- Enamorada</w:t>
            </w:r>
          </w:p>
          <w:p w14:paraId="5323F207" w14:textId="77777777" w:rsidR="00120924" w:rsidRPr="00CA4148" w:rsidRDefault="006A29EA">
            <w:pPr>
              <w:pStyle w:val="Normaalweb"/>
              <w:rPr>
                <w:lang w:val="fr-FR"/>
              </w:rPr>
            </w:pPr>
            <w:r>
              <w:fldChar w:fldCharType="begin"/>
            </w:r>
            <w:r w:rsidRPr="00CA4148">
              <w:rPr>
                <w:lang w:val="fr-FR"/>
              </w:rPr>
              <w:instrText xml:space="preserve"> HYPERLINK "https://www.youtube.com/watch?v=SAfdEyf1Bb4&amp;ab_channel=BellePerez" </w:instrText>
            </w:r>
            <w:r>
              <w:fldChar w:fldCharType="separate"/>
            </w:r>
            <w:r w:rsidR="00120924" w:rsidRPr="00CA4148">
              <w:rPr>
                <w:rStyle w:val="Hyperlink"/>
                <w:rFonts w:ascii="Arial" w:hAnsi="Arial"/>
                <w:color w:val="1155CC"/>
                <w:sz w:val="22"/>
                <w:szCs w:val="22"/>
                <w:lang w:val="fr-FR"/>
              </w:rPr>
              <w:t>https://www.youtube.com/watch?v=SAfdEyf1Bb4&amp;ab_channel=BellePerez</w:t>
            </w:r>
            <w:r>
              <w:rPr>
                <w:rStyle w:val="Hyperlink"/>
                <w:rFonts w:ascii="Arial" w:hAnsi="Arial"/>
                <w:color w:val="1155CC"/>
                <w:sz w:val="22"/>
                <w:szCs w:val="22"/>
              </w:rPr>
              <w:fldChar w:fldCharType="end"/>
            </w:r>
          </w:p>
          <w:p w14:paraId="2508E092" w14:textId="77777777" w:rsidR="00120924" w:rsidRPr="00CA4148" w:rsidRDefault="00120924">
            <w:pPr>
              <w:rPr>
                <w:lang w:val="fr-FR"/>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BF556" w14:textId="0FA0D069" w:rsidR="00120924" w:rsidRDefault="00120924">
            <w:pPr>
              <w:pStyle w:val="Normaalweb"/>
            </w:pPr>
            <w:r>
              <w:t>Ja</w:t>
            </w:r>
          </w:p>
        </w:tc>
      </w:tr>
      <w:tr w:rsidR="00120924" w14:paraId="54372A93"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F8951" w14:textId="77777777" w:rsidR="00120924" w:rsidRPr="00CA4148" w:rsidRDefault="00120924">
            <w:pPr>
              <w:pStyle w:val="Normaalweb"/>
              <w:rPr>
                <w:lang w:val="en-US"/>
              </w:rPr>
            </w:pPr>
            <w:r w:rsidRPr="00CA4148">
              <w:rPr>
                <w:rFonts w:ascii="Arial" w:hAnsi="Arial"/>
                <w:color w:val="000000"/>
                <w:sz w:val="22"/>
                <w:szCs w:val="22"/>
                <w:lang w:val="en-US"/>
              </w:rPr>
              <w:t>Olivia Rodrigo - Drivers License </w:t>
            </w:r>
          </w:p>
          <w:p w14:paraId="6D539468" w14:textId="77777777" w:rsidR="00120924" w:rsidRPr="00CA4148" w:rsidRDefault="006A29EA">
            <w:pPr>
              <w:pStyle w:val="Normaalweb"/>
              <w:rPr>
                <w:lang w:val="en-US"/>
              </w:rPr>
            </w:pPr>
            <w:r>
              <w:fldChar w:fldCharType="begin"/>
            </w:r>
            <w:r w:rsidRPr="00CA4148">
              <w:rPr>
                <w:lang w:val="en-US"/>
              </w:rPr>
              <w:instrText xml:space="preserve"> HYPERLINK "https://www.youtube.com/watch?v=ZmDBbnmKpqQ&amp;ab_channel=OliviaRodrigoVEVO" </w:instrText>
            </w:r>
            <w:r>
              <w:fldChar w:fldCharType="separate"/>
            </w:r>
            <w:r w:rsidR="00120924" w:rsidRPr="00CA4148">
              <w:rPr>
                <w:rStyle w:val="Hyperlink"/>
                <w:rFonts w:ascii="Arial" w:hAnsi="Arial"/>
                <w:color w:val="1155CC"/>
                <w:sz w:val="22"/>
                <w:szCs w:val="22"/>
                <w:lang w:val="en-US"/>
              </w:rPr>
              <w:t>https://www.youtube.com/watch?v=ZmDBbnmKpqQ&amp;ab_channel=OliviaRodrigoVEVO</w:t>
            </w:r>
            <w:r>
              <w:rPr>
                <w:rStyle w:val="Hyperlink"/>
                <w:rFonts w:ascii="Arial" w:hAnsi="Arial"/>
                <w:color w:val="1155CC"/>
                <w:sz w:val="22"/>
                <w:szCs w:val="22"/>
              </w:rPr>
              <w:fldChar w:fldCharType="end"/>
            </w:r>
          </w:p>
          <w:p w14:paraId="3A714B86" w14:textId="77777777" w:rsidR="00120924" w:rsidRPr="00CA4148" w:rsidRDefault="00120924">
            <w:pPr>
              <w:rPr>
                <w:lang w:val="en-US"/>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B2355" w14:textId="56B79DDC" w:rsidR="00120924" w:rsidRDefault="00120924">
            <w:pPr>
              <w:pStyle w:val="Normaalweb"/>
            </w:pPr>
            <w:r>
              <w:t>Nee</w:t>
            </w:r>
          </w:p>
        </w:tc>
      </w:tr>
      <w:tr w:rsidR="00120924" w14:paraId="501539DB"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93A2B" w14:textId="77777777" w:rsidR="00120924" w:rsidRPr="00CA4148" w:rsidRDefault="00120924">
            <w:pPr>
              <w:pStyle w:val="Normaalweb"/>
              <w:rPr>
                <w:lang w:val="fr-FR"/>
              </w:rPr>
            </w:pPr>
            <w:r w:rsidRPr="00CA4148">
              <w:rPr>
                <w:rFonts w:ascii="Arial" w:hAnsi="Arial"/>
                <w:color w:val="000000"/>
                <w:sz w:val="22"/>
                <w:szCs w:val="22"/>
                <w:lang w:val="fr-FR"/>
              </w:rPr>
              <w:t xml:space="preserve">Gerard Lenorman - La ballade des gens heureux </w:t>
            </w:r>
            <w:r w:rsidR="006A29EA">
              <w:fldChar w:fldCharType="begin"/>
            </w:r>
            <w:r w:rsidR="006A29EA" w:rsidRPr="00CA4148">
              <w:rPr>
                <w:lang w:val="fr-FR"/>
              </w:rPr>
              <w:instrText xml:space="preserve"> HYPERLINK "https://www.youtube.com/watch?v=M_Tb7spkt0k&amp;ab_channel=fritz51346" </w:instrText>
            </w:r>
            <w:r w:rsidR="006A29EA">
              <w:fldChar w:fldCharType="separate"/>
            </w:r>
            <w:r w:rsidRPr="00CA4148">
              <w:rPr>
                <w:rStyle w:val="Hyperlink"/>
                <w:rFonts w:ascii="Arial" w:hAnsi="Arial"/>
                <w:color w:val="1155CC"/>
                <w:sz w:val="22"/>
                <w:szCs w:val="22"/>
                <w:lang w:val="fr-FR"/>
              </w:rPr>
              <w:t>https://www.youtube.com/watch?v=M_Tb7spkt0k&amp;ab_channel=fritz51346</w:t>
            </w:r>
            <w:r w:rsidR="006A29EA">
              <w:rPr>
                <w:rStyle w:val="Hyperlink"/>
                <w:rFonts w:ascii="Arial" w:hAnsi="Arial"/>
                <w:color w:val="1155CC"/>
                <w:sz w:val="22"/>
                <w:szCs w:val="22"/>
              </w:rPr>
              <w:fldChar w:fldCharType="end"/>
            </w:r>
          </w:p>
          <w:p w14:paraId="56E96B9F" w14:textId="77777777" w:rsidR="00120924" w:rsidRPr="00CA4148" w:rsidRDefault="00120924">
            <w:pPr>
              <w:rPr>
                <w:lang w:val="fr-FR"/>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29118" w14:textId="575A44A3" w:rsidR="00120924" w:rsidRDefault="00120924">
            <w:pPr>
              <w:pStyle w:val="Normaalweb"/>
            </w:pPr>
            <w:r>
              <w:t>Nee</w:t>
            </w:r>
          </w:p>
        </w:tc>
      </w:tr>
      <w:tr w:rsidR="00120924" w14:paraId="392CE5F6"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9753A" w14:textId="77777777" w:rsidR="00120924" w:rsidRDefault="00120924">
            <w:pPr>
              <w:pStyle w:val="Normaalweb"/>
            </w:pPr>
            <w:r>
              <w:rPr>
                <w:rFonts w:ascii="Arial" w:hAnsi="Arial"/>
                <w:color w:val="000000"/>
                <w:sz w:val="22"/>
                <w:szCs w:val="22"/>
              </w:rPr>
              <w:t xml:space="preserve">Armin van Buuren - </w:t>
            </w:r>
            <w:proofErr w:type="spellStart"/>
            <w:r>
              <w:rPr>
                <w:rFonts w:ascii="Arial" w:hAnsi="Arial"/>
                <w:color w:val="000000"/>
                <w:sz w:val="22"/>
                <w:szCs w:val="22"/>
              </w:rPr>
              <w:t>Blah</w:t>
            </w:r>
            <w:proofErr w:type="spellEnd"/>
            <w:r>
              <w:rPr>
                <w:rFonts w:ascii="Arial" w:hAnsi="Arial"/>
                <w:color w:val="000000"/>
                <w:sz w:val="22"/>
                <w:szCs w:val="22"/>
              </w:rPr>
              <w:t xml:space="preserve"> </w:t>
            </w:r>
            <w:proofErr w:type="spellStart"/>
            <w:r>
              <w:rPr>
                <w:rFonts w:ascii="Arial" w:hAnsi="Arial"/>
                <w:color w:val="000000"/>
                <w:sz w:val="22"/>
                <w:szCs w:val="22"/>
              </w:rPr>
              <w:t>Blah</w:t>
            </w:r>
            <w:proofErr w:type="spellEnd"/>
            <w:r>
              <w:rPr>
                <w:rFonts w:ascii="Arial" w:hAnsi="Arial"/>
                <w:color w:val="000000"/>
                <w:sz w:val="22"/>
                <w:szCs w:val="22"/>
              </w:rPr>
              <w:t xml:space="preserve"> </w:t>
            </w:r>
            <w:proofErr w:type="spellStart"/>
            <w:r>
              <w:rPr>
                <w:rFonts w:ascii="Arial" w:hAnsi="Arial"/>
                <w:color w:val="000000"/>
                <w:sz w:val="22"/>
                <w:szCs w:val="22"/>
              </w:rPr>
              <w:t>blah</w:t>
            </w:r>
            <w:proofErr w:type="spellEnd"/>
            <w:r>
              <w:rPr>
                <w:rFonts w:ascii="Arial" w:hAnsi="Arial"/>
                <w:color w:val="000000"/>
                <w:sz w:val="22"/>
                <w:szCs w:val="22"/>
              </w:rPr>
              <w:t xml:space="preserve"> </w:t>
            </w:r>
            <w:hyperlink r:id="rId18" w:history="1">
              <w:r>
                <w:rPr>
                  <w:rStyle w:val="Hyperlink"/>
                  <w:rFonts w:ascii="Arial" w:hAnsi="Arial"/>
                  <w:color w:val="1155CC"/>
                  <w:sz w:val="22"/>
                  <w:szCs w:val="22"/>
                </w:rPr>
                <w:t>https://www.youtube.com/watch?v=mfJhMfOPWdE&amp;ab_channel=ArminvanBuuren</w:t>
              </w:r>
            </w:hyperlink>
          </w:p>
          <w:p w14:paraId="57F316C6" w14:textId="77777777" w:rsidR="00120924" w:rsidRDefault="00120924"/>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D8891" w14:textId="6205D81B" w:rsidR="00120924" w:rsidRDefault="00120924">
            <w:pPr>
              <w:pStyle w:val="Normaalweb"/>
            </w:pPr>
            <w:r>
              <w:t>Nee</w:t>
            </w:r>
          </w:p>
        </w:tc>
      </w:tr>
      <w:tr w:rsidR="00120924" w14:paraId="5AEE005E" w14:textId="77777777" w:rsidTr="00120924">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7EEC8E" w14:textId="77777777" w:rsidR="00120924" w:rsidRPr="00CA4148" w:rsidRDefault="00120924">
            <w:pPr>
              <w:pStyle w:val="Normaalweb"/>
              <w:rPr>
                <w:lang w:val="en-US"/>
              </w:rPr>
            </w:pPr>
            <w:r w:rsidRPr="00CA4148">
              <w:rPr>
                <w:rFonts w:ascii="Arial" w:hAnsi="Arial"/>
                <w:color w:val="000000"/>
                <w:sz w:val="22"/>
                <w:szCs w:val="22"/>
                <w:lang w:val="en-US"/>
              </w:rPr>
              <w:t>Netsky - Come alive</w:t>
            </w:r>
          </w:p>
          <w:p w14:paraId="4245C36D" w14:textId="77777777" w:rsidR="00120924" w:rsidRPr="00CA4148" w:rsidRDefault="006A29EA">
            <w:pPr>
              <w:pStyle w:val="Normaalweb"/>
              <w:rPr>
                <w:lang w:val="en-US"/>
              </w:rPr>
            </w:pPr>
            <w:r>
              <w:fldChar w:fldCharType="begin"/>
            </w:r>
            <w:r w:rsidRPr="00CA4148">
              <w:rPr>
                <w:lang w:val="en-US"/>
              </w:rPr>
              <w:instrText xml:space="preserve"> HYPERLINK "https://www.youtube.com/watch?v=0z7omu2UNVA&amp;ab_channel=Hospita</w:instrText>
            </w:r>
            <w:r w:rsidRPr="00CA4148">
              <w:rPr>
                <w:lang w:val="en-US"/>
              </w:rPr>
              <w:instrText xml:space="preserve">lRecords" </w:instrText>
            </w:r>
            <w:r>
              <w:fldChar w:fldCharType="separate"/>
            </w:r>
            <w:r w:rsidR="00120924" w:rsidRPr="00CA4148">
              <w:rPr>
                <w:rStyle w:val="Hyperlink"/>
                <w:rFonts w:ascii="Arial" w:hAnsi="Arial"/>
                <w:color w:val="1155CC"/>
                <w:sz w:val="22"/>
                <w:szCs w:val="22"/>
                <w:lang w:val="en-US"/>
              </w:rPr>
              <w:t>https://www.youtube.com/watch?v=0z7omu2UNVA&amp;ab_channel=HospitalRecords</w:t>
            </w:r>
            <w:r>
              <w:rPr>
                <w:rStyle w:val="Hyperlink"/>
                <w:rFonts w:ascii="Arial" w:hAnsi="Arial"/>
                <w:color w:val="1155CC"/>
                <w:sz w:val="22"/>
                <w:szCs w:val="22"/>
              </w:rPr>
              <w:fldChar w:fldCharType="end"/>
            </w:r>
          </w:p>
          <w:p w14:paraId="0966FD26" w14:textId="77777777" w:rsidR="00120924" w:rsidRPr="00CA4148" w:rsidRDefault="00120924">
            <w:pPr>
              <w:rPr>
                <w:lang w:val="en-US"/>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A5865" w14:textId="616C79F1" w:rsidR="00120924" w:rsidRDefault="00120924">
            <w:pPr>
              <w:pStyle w:val="Normaalweb"/>
            </w:pPr>
            <w:r>
              <w:t>Ja</w:t>
            </w:r>
          </w:p>
        </w:tc>
      </w:tr>
    </w:tbl>
    <w:p w14:paraId="1E8F865F" w14:textId="77777777" w:rsidR="009A6E7E" w:rsidRDefault="009A6E7E" w:rsidP="009A6E7E"/>
    <w:p w14:paraId="4DBA224B" w14:textId="25D1B9B7" w:rsidR="009A6E7E" w:rsidRPr="00120924" w:rsidRDefault="009A6E7E" w:rsidP="009A6E7E">
      <w:pPr>
        <w:rPr>
          <w:b/>
          <w:bCs/>
        </w:rPr>
      </w:pPr>
      <w:r w:rsidRPr="00120924">
        <w:rPr>
          <w:b/>
          <w:bCs/>
        </w:rPr>
        <w:t xml:space="preserve">Opdracht 12: Cookie </w:t>
      </w:r>
      <w:proofErr w:type="spellStart"/>
      <w:r w:rsidRPr="00120924">
        <w:rPr>
          <w:b/>
          <w:bCs/>
        </w:rPr>
        <w:t>challenge</w:t>
      </w:r>
      <w:proofErr w:type="spellEnd"/>
    </w:p>
    <w:p w14:paraId="2F67D7C8" w14:textId="77777777" w:rsidR="0092194C" w:rsidRDefault="0092194C" w:rsidP="0092194C"/>
    <w:p w14:paraId="576F82D6" w14:textId="5BDFF675" w:rsidR="009A6E7E" w:rsidRDefault="0092194C" w:rsidP="0092194C">
      <w:r>
        <w:t>Gebruik de spieren in je gezicht om het koekje in je mond te krijgen. Begin met het koekje op je voorhoofd.</w:t>
      </w:r>
    </w:p>
    <w:p w14:paraId="1DC38C75" w14:textId="77777777" w:rsidR="009A6E7E" w:rsidRDefault="009A6E7E" w:rsidP="009A6E7E"/>
    <w:p w14:paraId="78C26312" w14:textId="39FECC08" w:rsidR="009A6E7E" w:rsidRDefault="009A6E7E" w:rsidP="009A6E7E">
      <w:pPr>
        <w:rPr>
          <w:b/>
          <w:bCs/>
        </w:rPr>
      </w:pPr>
      <w:r w:rsidRPr="0092194C">
        <w:rPr>
          <w:b/>
          <w:bCs/>
        </w:rPr>
        <w:t>Opdracht 13: Omgekeerde Belgische liedjes QUIZ</w:t>
      </w:r>
    </w:p>
    <w:p w14:paraId="7EE62D76" w14:textId="5F6B10E9" w:rsidR="0092194C" w:rsidRDefault="0092194C" w:rsidP="009A6E7E">
      <w:pPr>
        <w:rPr>
          <w:b/>
          <w:bCs/>
        </w:rPr>
      </w:pPr>
    </w:p>
    <w:p w14:paraId="29749D07" w14:textId="5B5664DC" w:rsidR="0092194C" w:rsidRPr="0092194C" w:rsidRDefault="0092194C" w:rsidP="0092194C">
      <w:pPr>
        <w:pStyle w:val="Lijstalinea"/>
        <w:numPr>
          <w:ilvl w:val="0"/>
          <w:numId w:val="23"/>
        </w:numPr>
      </w:pPr>
      <w:r w:rsidRPr="0092194C">
        <w:t>3 liedjes op voorhand omdraaien</w:t>
      </w:r>
      <w:r>
        <w:t xml:space="preserve"> en downloaden</w:t>
      </w:r>
    </w:p>
    <w:p w14:paraId="35AA42A9" w14:textId="556961DB" w:rsidR="0092194C" w:rsidRDefault="0092194C" w:rsidP="0092194C">
      <w:pPr>
        <w:pStyle w:val="Lijstalinea"/>
        <w:numPr>
          <w:ilvl w:val="0"/>
          <w:numId w:val="23"/>
        </w:numPr>
      </w:pPr>
      <w:r w:rsidRPr="0092194C">
        <w:t xml:space="preserve">En laten afspelen </w:t>
      </w:r>
    </w:p>
    <w:p w14:paraId="46DC0266" w14:textId="3D751E16" w:rsidR="0092194C" w:rsidRDefault="0092194C" w:rsidP="0092194C"/>
    <w:p w14:paraId="5789A45B" w14:textId="4BE71A11" w:rsidR="0092194C" w:rsidRDefault="0092194C" w:rsidP="0092194C">
      <w:r>
        <w:t xml:space="preserve">Suggesties: </w:t>
      </w:r>
    </w:p>
    <w:p w14:paraId="7BDFC9ED" w14:textId="13F2F42E" w:rsidR="0092194C" w:rsidRDefault="0092194C" w:rsidP="0092194C">
      <w:pPr>
        <w:pStyle w:val="Lijstalinea"/>
        <w:numPr>
          <w:ilvl w:val="3"/>
          <w:numId w:val="2"/>
        </w:numPr>
      </w:pPr>
      <w:proofErr w:type="spellStart"/>
      <w:r>
        <w:t>Triggerfinger</w:t>
      </w:r>
      <w:proofErr w:type="spellEnd"/>
      <w:r>
        <w:t xml:space="preserve"> – I follow </w:t>
      </w:r>
      <w:proofErr w:type="spellStart"/>
      <w:r>
        <w:t>rivers</w:t>
      </w:r>
      <w:proofErr w:type="spellEnd"/>
    </w:p>
    <w:p w14:paraId="6A8E39F0" w14:textId="1F341084" w:rsidR="0092194C" w:rsidRDefault="0092194C" w:rsidP="0092194C">
      <w:pPr>
        <w:pStyle w:val="Lijstalinea"/>
        <w:numPr>
          <w:ilvl w:val="3"/>
          <w:numId w:val="2"/>
        </w:numPr>
      </w:pPr>
      <w:proofErr w:type="spellStart"/>
      <w:r>
        <w:t>Dua</w:t>
      </w:r>
      <w:proofErr w:type="spellEnd"/>
      <w:r>
        <w:t xml:space="preserve"> </w:t>
      </w:r>
      <w:proofErr w:type="spellStart"/>
      <w:r>
        <w:t>Lipa</w:t>
      </w:r>
      <w:proofErr w:type="spellEnd"/>
      <w:r>
        <w:t xml:space="preserve"> &amp; Angele Fever</w:t>
      </w:r>
    </w:p>
    <w:p w14:paraId="2B6A6BB9" w14:textId="1B97BDE5" w:rsidR="0092194C" w:rsidRPr="0092194C" w:rsidRDefault="0092194C" w:rsidP="0092194C">
      <w:pPr>
        <w:pStyle w:val="Lijstalinea"/>
        <w:numPr>
          <w:ilvl w:val="3"/>
          <w:numId w:val="2"/>
        </w:numPr>
      </w:pPr>
      <w:r>
        <w:t>Dimitri Vegas en Like Mike</w:t>
      </w:r>
    </w:p>
    <w:p w14:paraId="50D47770" w14:textId="77777777" w:rsidR="009A6E7E" w:rsidRDefault="009A6E7E" w:rsidP="009A6E7E"/>
    <w:p w14:paraId="545FA2D9" w14:textId="14FE4623" w:rsidR="009A6E7E" w:rsidRPr="0092194C" w:rsidRDefault="009A6E7E" w:rsidP="009A6E7E">
      <w:pPr>
        <w:rPr>
          <w:b/>
          <w:bCs/>
        </w:rPr>
      </w:pPr>
      <w:r w:rsidRPr="0092194C">
        <w:rPr>
          <w:b/>
          <w:bCs/>
        </w:rPr>
        <w:lastRenderedPageBreak/>
        <w:t>Opdracht 14: Draag zoveel mogelijk kleren als kan</w:t>
      </w:r>
    </w:p>
    <w:p w14:paraId="2069F971" w14:textId="77777777" w:rsidR="009A6E7E" w:rsidRDefault="009A6E7E" w:rsidP="009A6E7E"/>
    <w:p w14:paraId="51C989EA" w14:textId="16C50685" w:rsidR="009A6E7E" w:rsidRDefault="0092194C" w:rsidP="009A6E7E">
      <w:r>
        <w:t xml:space="preserve">Proberen maar! </w:t>
      </w:r>
    </w:p>
    <w:p w14:paraId="1F97CE25" w14:textId="1DCC3344" w:rsidR="0092194C" w:rsidRDefault="0092194C" w:rsidP="009A6E7E"/>
    <w:p w14:paraId="3DD778AB" w14:textId="77777777" w:rsidR="0092194C" w:rsidRDefault="0092194C" w:rsidP="009A6E7E"/>
    <w:p w14:paraId="74C6826C" w14:textId="0E3CFE1C" w:rsidR="009A6E7E" w:rsidRDefault="009A6E7E" w:rsidP="009A6E7E">
      <w:pPr>
        <w:rPr>
          <w:b/>
          <w:bCs/>
        </w:rPr>
      </w:pPr>
      <w:r w:rsidRPr="0092194C">
        <w:rPr>
          <w:b/>
          <w:bCs/>
        </w:rPr>
        <w:t>Opdracht 15: Vertel een typische Belgische mop en laat ons lachen</w:t>
      </w:r>
    </w:p>
    <w:p w14:paraId="54ED1E4F" w14:textId="27B0A800" w:rsidR="0092194C" w:rsidRDefault="0092194C" w:rsidP="009A6E7E">
      <w:pPr>
        <w:rPr>
          <w:b/>
          <w:bCs/>
        </w:rPr>
      </w:pPr>
    </w:p>
    <w:p w14:paraId="3F29BFAC" w14:textId="79014259" w:rsidR="0092194C" w:rsidRPr="0092194C" w:rsidRDefault="0092194C" w:rsidP="009A6E7E">
      <w:r w:rsidRPr="0092194C">
        <w:t xml:space="preserve">Hihi </w:t>
      </w:r>
      <w:proofErr w:type="spellStart"/>
      <w:r w:rsidRPr="0092194C">
        <w:t>hhuahuahauha</w:t>
      </w:r>
      <w:proofErr w:type="spellEnd"/>
      <w:r w:rsidRPr="0092194C">
        <w:t>!</w:t>
      </w:r>
    </w:p>
    <w:sectPr w:rsidR="0092194C" w:rsidRPr="0092194C">
      <w:pgSz w:w="11907" w:h="16840"/>
      <w:pgMar w:top="1418" w:right="1418" w:bottom="1418" w:left="1418" w:header="709" w:footer="73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F56C8" w14:textId="77777777" w:rsidR="006A29EA" w:rsidRDefault="006A29EA">
      <w:pPr>
        <w:spacing w:line="240" w:lineRule="auto"/>
      </w:pPr>
      <w:r>
        <w:separator/>
      </w:r>
    </w:p>
  </w:endnote>
  <w:endnote w:type="continuationSeparator" w:id="0">
    <w:p w14:paraId="07D7DC9F" w14:textId="77777777" w:rsidR="006A29EA" w:rsidRDefault="006A2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6BFD" w14:textId="77777777" w:rsidR="003A1EBE" w:rsidRDefault="00412432">
    <w:pPr>
      <w:pBdr>
        <w:top w:val="nil"/>
        <w:left w:val="nil"/>
        <w:bottom w:val="nil"/>
        <w:right w:val="nil"/>
        <w:between w:val="nil"/>
      </w:pBdr>
      <w:tabs>
        <w:tab w:val="center" w:pos="4536"/>
        <w:tab w:val="right" w:pos="9072"/>
      </w:tabs>
      <w:rPr>
        <w:color w:val="000000"/>
        <w:sz w:val="12"/>
        <w:szCs w:val="12"/>
      </w:rPr>
    </w:pPr>
    <w:r>
      <w:rPr>
        <w:noProof/>
      </w:rPr>
      <w:drawing>
        <wp:anchor distT="0" distB="0" distL="114300" distR="114300" simplePos="0" relativeHeight="251659264" behindDoc="0" locked="0" layoutInCell="1" hidden="0" allowOverlap="1" wp14:anchorId="62F5B8EC" wp14:editId="07C41379">
          <wp:simplePos x="0" y="0"/>
          <wp:positionH relativeFrom="column">
            <wp:posOffset>1</wp:posOffset>
          </wp:positionH>
          <wp:positionV relativeFrom="paragraph">
            <wp:posOffset>-85890</wp:posOffset>
          </wp:positionV>
          <wp:extent cx="367030" cy="413385"/>
          <wp:effectExtent l="0" t="0" r="0" b="0"/>
          <wp:wrapSquare wrapText="bothSides" distT="0" distB="0" distL="114300" distR="114300"/>
          <wp:docPr id="12" name="image1.png" descr="Afbeelding met tekst, tafelgerei, illustratie, bor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tafelgerei, illustratie, bord&#10;&#10;Automatisch gegenereerde beschrijving"/>
                  <pic:cNvPicPr preferRelativeResize="0"/>
                </pic:nvPicPr>
                <pic:blipFill>
                  <a:blip r:embed="rId1"/>
                  <a:srcRect/>
                  <a:stretch>
                    <a:fillRect/>
                  </a:stretch>
                </pic:blipFill>
                <pic:spPr>
                  <a:xfrm>
                    <a:off x="0" y="0"/>
                    <a:ext cx="367030" cy="413385"/>
                  </a:xfrm>
                  <a:prstGeom prst="rect">
                    <a:avLst/>
                  </a:prstGeom>
                  <a:ln/>
                </pic:spPr>
              </pic:pic>
            </a:graphicData>
          </a:graphic>
        </wp:anchor>
      </w:drawing>
    </w:r>
  </w:p>
  <w:p w14:paraId="2702933E" w14:textId="77777777" w:rsidR="003A1EBE" w:rsidRDefault="00412432">
    <w:pPr>
      <w:pBdr>
        <w:top w:val="nil"/>
        <w:left w:val="nil"/>
        <w:bottom w:val="nil"/>
        <w:right w:val="nil"/>
        <w:between w:val="nil"/>
      </w:pBdr>
      <w:tabs>
        <w:tab w:val="center" w:pos="4536"/>
        <w:tab w:val="right" w:pos="9072"/>
        <w:tab w:val="center" w:pos="8789"/>
      </w:tabs>
      <w:rPr>
        <w:color w:val="000000"/>
        <w:sz w:val="8"/>
        <w:szCs w:val="8"/>
      </w:rPr>
    </w:pPr>
    <w:r>
      <w:rPr>
        <w:color w:val="000000"/>
        <w:sz w:val="12"/>
        <w:szCs w:val="12"/>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9D671E">
      <w:rPr>
        <w:noProof/>
        <w:color w:val="000000"/>
        <w:sz w:val="18"/>
        <w:szCs w:val="18"/>
      </w:rPr>
      <w:t>2</w: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F6EB" w14:textId="4F7736A9" w:rsidR="003A1EBE" w:rsidRDefault="00412432">
    <w:pPr>
      <w:pBdr>
        <w:top w:val="nil"/>
        <w:left w:val="nil"/>
        <w:bottom w:val="nil"/>
        <w:right w:val="nil"/>
        <w:between w:val="nil"/>
      </w:pBdr>
      <w:tabs>
        <w:tab w:val="center" w:pos="4536"/>
        <w:tab w:val="right" w:pos="9072"/>
        <w:tab w:val="center" w:pos="8789"/>
      </w:tabs>
      <w:rPr>
        <w:color w:val="000000"/>
        <w:sz w:val="8"/>
        <w:szCs w:val="8"/>
      </w:rPr>
    </w:pPr>
    <w:r>
      <w:rPr>
        <w:noProof/>
      </w:rPr>
      <w:drawing>
        <wp:anchor distT="0" distB="0" distL="114300" distR="114300" simplePos="0" relativeHeight="251660288" behindDoc="0" locked="0" layoutInCell="1" hidden="0" allowOverlap="1" wp14:anchorId="26FDEB3B" wp14:editId="763605A1">
          <wp:simplePos x="0" y="0"/>
          <wp:positionH relativeFrom="column">
            <wp:posOffset>1</wp:posOffset>
          </wp:positionH>
          <wp:positionV relativeFrom="paragraph">
            <wp:posOffset>-125426</wp:posOffset>
          </wp:positionV>
          <wp:extent cx="367030" cy="413385"/>
          <wp:effectExtent l="0" t="0" r="0" b="0"/>
          <wp:wrapSquare wrapText="bothSides" distT="0" distB="0" distL="114300" distR="114300"/>
          <wp:docPr id="11" name="image1.png" descr="Afbeelding met tekst, tafelgerei, illustratie, bor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ekst, tafelgerei, illustratie, bord&#10;&#10;Automatisch gegenereerde beschrijving"/>
                  <pic:cNvPicPr preferRelativeResize="0"/>
                </pic:nvPicPr>
                <pic:blipFill>
                  <a:blip r:embed="rId1"/>
                  <a:srcRect/>
                  <a:stretch>
                    <a:fillRect/>
                  </a:stretch>
                </pic:blipFill>
                <pic:spPr>
                  <a:xfrm>
                    <a:off x="0" y="0"/>
                    <a:ext cx="367030" cy="4133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B8D08" w14:textId="77777777" w:rsidR="006A29EA" w:rsidRDefault="006A29EA">
      <w:pPr>
        <w:spacing w:line="240" w:lineRule="auto"/>
      </w:pPr>
      <w:r>
        <w:separator/>
      </w:r>
    </w:p>
  </w:footnote>
  <w:footnote w:type="continuationSeparator" w:id="0">
    <w:p w14:paraId="35BC525B" w14:textId="77777777" w:rsidR="006A29EA" w:rsidRDefault="006A29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7641" w14:textId="02FB0822" w:rsidR="003A1EBE" w:rsidRDefault="00412432">
    <w:pPr>
      <w:pBdr>
        <w:top w:val="nil"/>
        <w:left w:val="nil"/>
        <w:bottom w:val="nil"/>
        <w:right w:val="nil"/>
        <w:between w:val="nil"/>
      </w:pBdr>
      <w:tabs>
        <w:tab w:val="center" w:pos="4536"/>
        <w:tab w:val="right" w:pos="9072"/>
      </w:tabs>
      <w:ind w:left="-142"/>
      <w:rPr>
        <w:color w:val="000000"/>
      </w:rPr>
    </w:pPr>
    <w:r>
      <w:rPr>
        <w:noProof/>
      </w:rPr>
      <mc:AlternateContent>
        <mc:Choice Requires="wps">
          <w:drawing>
            <wp:anchor distT="0" distB="0" distL="114300" distR="114300" simplePos="0" relativeHeight="251658240" behindDoc="0" locked="0" layoutInCell="1" hidden="0" allowOverlap="1" wp14:anchorId="0ED5AC05" wp14:editId="7373AFEE">
              <wp:simplePos x="0" y="0"/>
              <wp:positionH relativeFrom="column">
                <wp:posOffset>1625600</wp:posOffset>
              </wp:positionH>
              <wp:positionV relativeFrom="paragraph">
                <wp:posOffset>292100</wp:posOffset>
              </wp:positionV>
              <wp:extent cx="4619625" cy="1615688"/>
              <wp:effectExtent l="0" t="0" r="0" b="0"/>
              <wp:wrapNone/>
              <wp:docPr id="10" name="Rechthoek 10"/>
              <wp:cNvGraphicFramePr/>
              <a:graphic xmlns:a="http://schemas.openxmlformats.org/drawingml/2006/main">
                <a:graphicData uri="http://schemas.microsoft.com/office/word/2010/wordprocessingShape">
                  <wps:wsp>
                    <wps:cNvSpPr/>
                    <wps:spPr>
                      <a:xfrm>
                        <a:off x="3040950" y="2976919"/>
                        <a:ext cx="4610100" cy="1606163"/>
                      </a:xfrm>
                      <a:prstGeom prst="rect">
                        <a:avLst/>
                      </a:prstGeom>
                      <a:noFill/>
                      <a:ln>
                        <a:noFill/>
                      </a:ln>
                    </wps:spPr>
                    <wps:txbx>
                      <w:txbxContent>
                        <w:p w14:paraId="1B2EE927" w14:textId="77777777" w:rsidR="003A1EBE" w:rsidRDefault="003A1EBE">
                          <w:pPr>
                            <w:spacing w:before="20" w:line="360" w:lineRule="auto"/>
                            <w:ind w:left="1134"/>
                            <w:textDirection w:val="btLr"/>
                          </w:pPr>
                        </w:p>
                      </w:txbxContent>
                    </wps:txbx>
                    <wps:bodyPr spcFirstLastPara="1" wrap="square" lIns="91425" tIns="45700" rIns="91425" bIns="45700" anchor="t" anchorCtr="0">
                      <a:noAutofit/>
                    </wps:bodyPr>
                  </wps:wsp>
                </a:graphicData>
              </a:graphic>
            </wp:anchor>
          </w:drawing>
        </mc:Choice>
        <mc:Fallback>
          <w:pict>
            <v:rect w14:anchorId="0ED5AC05" id="Rechthoek 10" o:spid="_x0000_s1026" style="position:absolute;left:0;text-align:left;margin-left:128pt;margin-top:23pt;width:363.75pt;height:127.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" filled="f" stroked="f">
              <v:textbox inset="2.53958mm,1.2694mm,2.53958mm,1.2694mm">
                <w:txbxContent>
                  <w:p w14:paraId="1B2EE927" w14:textId="77777777" w:rsidR="003A1EBE" w:rsidRDefault="003A1EBE">
                    <w:pPr>
                      <w:spacing w:before="20" w:line="360" w:lineRule="auto"/>
                      <w:ind w:left="1134"/>
                      <w:textDirection w:val="btLr"/>
                    </w:pPr>
                  </w:p>
                </w:txbxContent>
              </v:textbox>
            </v:rect>
          </w:pict>
        </mc:Fallback>
      </mc:AlternateContent>
    </w:r>
  </w:p>
  <w:p w14:paraId="21EB8F61" w14:textId="77777777" w:rsidR="003A1EBE" w:rsidRDefault="003A1EBE"/>
  <w:p w14:paraId="64E84824" w14:textId="77777777" w:rsidR="003A1EBE" w:rsidRDefault="003A1E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4F9F"/>
    <w:multiLevelType w:val="hybridMultilevel"/>
    <w:tmpl w:val="CEBA4B06"/>
    <w:lvl w:ilvl="0" w:tplc="AD204A1E">
      <w:start w:val="4"/>
      <w:numFmt w:val="bullet"/>
      <w:lvlText w:val="-"/>
      <w:lvlJc w:val="left"/>
      <w:pPr>
        <w:ind w:left="720" w:hanging="360"/>
      </w:pPr>
      <w:rPr>
        <w:rFonts w:ascii="Arial" w:eastAsia="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B1341C3"/>
    <w:multiLevelType w:val="multilevel"/>
    <w:tmpl w:val="2318D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13D75A8"/>
    <w:multiLevelType w:val="multilevel"/>
    <w:tmpl w:val="F078EC4A"/>
    <w:lvl w:ilvl="0">
      <w:start w:val="1"/>
      <w:numFmt w:val="decimal"/>
      <w:pStyle w:val="Kop1"/>
      <w:lvlText w:val="%1."/>
      <w:lvlJc w:val="left"/>
      <w:pPr>
        <w:ind w:left="708" w:hanging="708"/>
      </w:pPr>
    </w:lvl>
    <w:lvl w:ilvl="1">
      <w:start w:val="1"/>
      <w:numFmt w:val="decimal"/>
      <w:pStyle w:val="Kop2"/>
      <w:lvlText w:val="%1.%2."/>
      <w:lvlJc w:val="left"/>
      <w:pPr>
        <w:ind w:left="1416" w:hanging="708"/>
      </w:pPr>
    </w:lvl>
    <w:lvl w:ilvl="2">
      <w:start w:val="1"/>
      <w:numFmt w:val="decimal"/>
      <w:pStyle w:val="Kop3"/>
      <w:lvlText w:val="%1.%2.%3."/>
      <w:lvlJc w:val="left"/>
      <w:pPr>
        <w:ind w:left="2124" w:hanging="707"/>
      </w:pPr>
    </w:lvl>
    <w:lvl w:ilvl="3">
      <w:start w:val="1"/>
      <w:numFmt w:val="decimal"/>
      <w:pStyle w:val="Kop4"/>
      <w:lvlText w:val="%1.%2.%3.%4."/>
      <w:lvlJc w:val="left"/>
      <w:pPr>
        <w:ind w:left="2977" w:hanging="708"/>
      </w:pPr>
    </w:lvl>
    <w:lvl w:ilvl="4">
      <w:start w:val="1"/>
      <w:numFmt w:val="decimal"/>
      <w:pStyle w:val="Kop5"/>
      <w:lvlText w:val="%1.%2.%3.%4.%5."/>
      <w:lvlJc w:val="left"/>
      <w:pPr>
        <w:ind w:left="3828" w:hanging="708"/>
      </w:pPr>
    </w:lvl>
    <w:lvl w:ilvl="5">
      <w:start w:val="1"/>
      <w:numFmt w:val="decimal"/>
      <w:pStyle w:val="Kop6"/>
      <w:lvlText w:val="%1.%2.%3.%4.%5.%6."/>
      <w:lvlJc w:val="left"/>
      <w:pPr>
        <w:ind w:left="4247" w:hanging="708"/>
      </w:pPr>
    </w:lvl>
    <w:lvl w:ilvl="6">
      <w:start w:val="1"/>
      <w:numFmt w:val="decimal"/>
      <w:pStyle w:val="Kop7"/>
      <w:lvlText w:val="%1.%2.%3.%4.%5.%6.%7."/>
      <w:lvlJc w:val="left"/>
      <w:pPr>
        <w:ind w:left="4956" w:hanging="708"/>
      </w:pPr>
    </w:lvl>
    <w:lvl w:ilvl="7">
      <w:start w:val="1"/>
      <w:numFmt w:val="decimal"/>
      <w:pStyle w:val="Kop8"/>
      <w:lvlText w:val="%1.%2.%3.%4.%5.%6.%7.%8."/>
      <w:lvlJc w:val="left"/>
      <w:pPr>
        <w:ind w:left="5665" w:hanging="708"/>
      </w:pPr>
    </w:lvl>
    <w:lvl w:ilvl="8">
      <w:start w:val="1"/>
      <w:numFmt w:val="decimal"/>
      <w:pStyle w:val="Kop9"/>
      <w:lvlText w:val="%1.%2.%3.%4.%5.%6.%7.%8.%9"/>
      <w:lvlJc w:val="left"/>
      <w:pPr>
        <w:ind w:left="6373" w:hanging="708"/>
      </w:pPr>
    </w:lvl>
  </w:abstractNum>
  <w:abstractNum w:abstractNumId="3" w15:restartNumberingAfterBreak="0">
    <w:nsid w:val="797308BF"/>
    <w:multiLevelType w:val="multilevel"/>
    <w:tmpl w:val="7A3CAD76"/>
    <w:lvl w:ilvl="0">
      <w:start w:val="1"/>
      <w:numFmt w:val="decimal"/>
      <w:pStyle w:val="lij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EBE"/>
    <w:rsid w:val="00120924"/>
    <w:rsid w:val="003A1EBE"/>
    <w:rsid w:val="00412432"/>
    <w:rsid w:val="006A29EA"/>
    <w:rsid w:val="0092194C"/>
    <w:rsid w:val="009A6E7E"/>
    <w:rsid w:val="009D671E"/>
    <w:rsid w:val="00CA4148"/>
    <w:rsid w:val="00D332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9EA8D"/>
  <w15:docId w15:val="{93F0E6D2-8743-4E62-896C-CCD30733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nl-BE" w:eastAsia="nl-BE"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4E40"/>
    <w:pPr>
      <w:overflowPunct w:val="0"/>
      <w:autoSpaceDE w:val="0"/>
      <w:autoSpaceDN w:val="0"/>
      <w:adjustRightInd w:val="0"/>
      <w:textAlignment w:val="baseline"/>
    </w:pPr>
    <w:rPr>
      <w:lang w:eastAsia="nl-NL"/>
    </w:rPr>
  </w:style>
  <w:style w:type="paragraph" w:styleId="Kop1">
    <w:name w:val="heading 1"/>
    <w:basedOn w:val="Standaard"/>
    <w:next w:val="Standaard"/>
    <w:link w:val="Kop1Char"/>
    <w:uiPriority w:val="9"/>
    <w:qFormat/>
    <w:pPr>
      <w:keepNext/>
      <w:numPr>
        <w:numId w:val="1"/>
      </w:numPr>
      <w:spacing w:before="480" w:after="60"/>
      <w:outlineLvl w:val="0"/>
    </w:pPr>
    <w:rPr>
      <w:b/>
      <w:kern w:val="28"/>
      <w:sz w:val="24"/>
    </w:rPr>
  </w:style>
  <w:style w:type="paragraph" w:styleId="Kop2">
    <w:name w:val="heading 2"/>
    <w:basedOn w:val="Standaard"/>
    <w:next w:val="Standaard"/>
    <w:link w:val="Kop2Char"/>
    <w:uiPriority w:val="9"/>
    <w:unhideWhenUsed/>
    <w:qFormat/>
    <w:pPr>
      <w:keepNext/>
      <w:numPr>
        <w:ilvl w:val="1"/>
        <w:numId w:val="1"/>
      </w:numPr>
      <w:spacing w:before="240" w:after="60"/>
      <w:outlineLvl w:val="1"/>
    </w:pPr>
    <w:rPr>
      <w:b/>
      <w:i/>
      <w:sz w:val="22"/>
    </w:rPr>
  </w:style>
  <w:style w:type="paragraph" w:styleId="Kop3">
    <w:name w:val="heading 3"/>
    <w:basedOn w:val="Standaard"/>
    <w:next w:val="Standaard"/>
    <w:uiPriority w:val="9"/>
    <w:semiHidden/>
    <w:unhideWhenUsed/>
    <w:qFormat/>
    <w:pPr>
      <w:keepNext/>
      <w:numPr>
        <w:ilvl w:val="2"/>
        <w:numId w:val="1"/>
      </w:numPr>
      <w:spacing w:before="240" w:after="60"/>
      <w:outlineLvl w:val="2"/>
    </w:pPr>
    <w:rPr>
      <w:b/>
    </w:rPr>
  </w:style>
  <w:style w:type="paragraph" w:styleId="Kop4">
    <w:name w:val="heading 4"/>
    <w:basedOn w:val="Standaard"/>
    <w:next w:val="Standaard"/>
    <w:uiPriority w:val="9"/>
    <w:semiHidden/>
    <w:unhideWhenUsed/>
    <w:qFormat/>
    <w:pPr>
      <w:keepNext/>
      <w:numPr>
        <w:ilvl w:val="3"/>
        <w:numId w:val="1"/>
      </w:numPr>
      <w:spacing w:before="240" w:after="60"/>
      <w:ind w:hanging="853"/>
      <w:outlineLvl w:val="3"/>
    </w:pPr>
    <w:rPr>
      <w:i/>
    </w:rPr>
  </w:style>
  <w:style w:type="paragraph" w:styleId="Kop5">
    <w:name w:val="heading 5"/>
    <w:basedOn w:val="Standaard"/>
    <w:next w:val="Standaard"/>
    <w:uiPriority w:val="9"/>
    <w:semiHidden/>
    <w:unhideWhenUsed/>
    <w:qFormat/>
    <w:pPr>
      <w:numPr>
        <w:ilvl w:val="4"/>
        <w:numId w:val="1"/>
      </w:numPr>
      <w:spacing w:before="240" w:after="60"/>
      <w:ind w:hanging="999"/>
      <w:outlineLvl w:val="4"/>
    </w:pPr>
  </w:style>
  <w:style w:type="paragraph" w:styleId="Kop6">
    <w:name w:val="heading 6"/>
    <w:basedOn w:val="Standaard"/>
    <w:next w:val="Standaard"/>
    <w:uiPriority w:val="9"/>
    <w:semiHidden/>
    <w:unhideWhenUsed/>
    <w:qFormat/>
    <w:pPr>
      <w:numPr>
        <w:ilvl w:val="5"/>
        <w:numId w:val="1"/>
      </w:numPr>
      <w:spacing w:before="60" w:after="60"/>
      <w:ind w:hanging="709"/>
      <w:outlineLvl w:val="5"/>
    </w:pPr>
    <w:rPr>
      <w:i/>
    </w:rPr>
  </w:style>
  <w:style w:type="paragraph" w:styleId="Kop7">
    <w:name w:val="heading 7"/>
    <w:basedOn w:val="Standaard"/>
    <w:next w:val="Standaard"/>
    <w:qFormat/>
    <w:pPr>
      <w:numPr>
        <w:ilvl w:val="6"/>
        <w:numId w:val="1"/>
      </w:numPr>
      <w:spacing w:before="60" w:after="60"/>
      <w:ind w:hanging="709"/>
      <w:outlineLvl w:val="6"/>
    </w:pPr>
  </w:style>
  <w:style w:type="paragraph" w:styleId="Kop8">
    <w:name w:val="heading 8"/>
    <w:basedOn w:val="Standaard"/>
    <w:next w:val="Standaard"/>
    <w:qFormat/>
    <w:pPr>
      <w:numPr>
        <w:ilvl w:val="7"/>
        <w:numId w:val="1"/>
      </w:numPr>
      <w:spacing w:before="60" w:after="60"/>
      <w:ind w:hanging="709"/>
      <w:outlineLvl w:val="7"/>
    </w:pPr>
    <w:rPr>
      <w:i/>
    </w:rPr>
  </w:style>
  <w:style w:type="paragraph" w:styleId="Kop9">
    <w:name w:val="heading 9"/>
    <w:basedOn w:val="Standaard"/>
    <w:next w:val="Standaard"/>
    <w:qFormat/>
    <w:pPr>
      <w:numPr>
        <w:ilvl w:val="8"/>
        <w:numId w:val="1"/>
      </w:numPr>
      <w:spacing w:before="60" w:after="60"/>
      <w:ind w:hanging="709"/>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link w:val="TitelChar"/>
    <w:uiPriority w:val="10"/>
    <w:qFormat/>
    <w:pPr>
      <w:spacing w:before="240" w:after="480"/>
      <w:jc w:val="center"/>
    </w:pPr>
    <w:rPr>
      <w:b/>
      <w:kern w:val="28"/>
      <w:sz w:val="36"/>
    </w:rPr>
  </w:style>
  <w:style w:type="paragraph" w:customStyle="1" w:styleId="lijst1">
    <w:name w:val="lijst1"/>
    <w:basedOn w:val="Standaard"/>
    <w:rsid w:val="00122CA9"/>
    <w:pPr>
      <w:numPr>
        <w:numId w:val="3"/>
      </w:numPr>
      <w:tabs>
        <w:tab w:val="num" w:pos="567"/>
      </w:tabs>
      <w:ind w:left="567" w:hanging="567"/>
    </w:pPr>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rsid w:val="00CE2952"/>
    <w:rPr>
      <w:rFonts w:ascii="Arial" w:hAnsi="Arial"/>
      <w:b/>
      <w:sz w:val="18"/>
    </w:rPr>
  </w:style>
  <w:style w:type="paragraph" w:styleId="Adresenvelop">
    <w:name w:val="envelope address"/>
    <w:basedOn w:val="Standaard"/>
    <w:semiHidden/>
    <w:pPr>
      <w:framePr w:w="7920" w:h="1980" w:hRule="exact" w:hSpace="141" w:wrap="auto" w:hAnchor="page" w:xAlign="center" w:yAlign="bottom"/>
      <w:ind w:left="2880"/>
    </w:pPr>
    <w:rPr>
      <w:sz w:val="24"/>
    </w:rPr>
  </w:style>
  <w:style w:type="paragraph" w:customStyle="1" w:styleId="lijstinspr2">
    <w:name w:val="lijstinspr2"/>
    <w:basedOn w:val="Standaard"/>
    <w:semiHidden/>
    <w:rsid w:val="00122CA9"/>
    <w:pPr>
      <w:ind w:left="1985"/>
    </w:pPr>
  </w:style>
  <w:style w:type="paragraph" w:customStyle="1" w:styleId="aanwezig">
    <w:name w:val="aanwezig"/>
    <w:basedOn w:val="Standaard"/>
    <w:semiHidden/>
    <w:pPr>
      <w:spacing w:after="120"/>
      <w:ind w:left="1701" w:hanging="1701"/>
    </w:pPr>
    <w:rPr>
      <w:i/>
    </w:rPr>
  </w:style>
  <w:style w:type="paragraph" w:customStyle="1" w:styleId="tekst5">
    <w:name w:val="tekst5"/>
    <w:basedOn w:val="Standaard"/>
    <w:semiHidden/>
    <w:pPr>
      <w:ind w:left="3828"/>
    </w:pPr>
  </w:style>
  <w:style w:type="paragraph" w:styleId="Ballontekst">
    <w:name w:val="Balloon Text"/>
    <w:basedOn w:val="Standaard"/>
    <w:semiHidden/>
    <w:rPr>
      <w:rFonts w:ascii="Tahoma" w:hAnsi="Tahoma" w:cs="Tahoma"/>
      <w:sz w:val="16"/>
      <w:szCs w:val="16"/>
    </w:rPr>
  </w:style>
  <w:style w:type="numbering" w:styleId="111111">
    <w:name w:val="Outline List 2"/>
    <w:basedOn w:val="Geenlijst"/>
    <w:semiHidden/>
    <w:rsid w:val="005A0435"/>
  </w:style>
  <w:style w:type="numbering" w:styleId="1ai">
    <w:name w:val="Outline List 1"/>
    <w:basedOn w:val="Geenlijst"/>
    <w:semiHidden/>
    <w:rsid w:val="005A0435"/>
  </w:style>
  <w:style w:type="table" w:styleId="3D-effectenvoortabel1">
    <w:name w:val="Table 3D effects 1"/>
    <w:basedOn w:val="Standaardtabel"/>
    <w:semiHidden/>
    <w:rsid w:val="005A0435"/>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5A0435"/>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5A0435"/>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rsid w:val="005A0435"/>
  </w:style>
  <w:style w:type="paragraph" w:styleId="Afsluiting">
    <w:name w:val="Closing"/>
    <w:basedOn w:val="Standaard"/>
    <w:semiHidden/>
    <w:rsid w:val="005A0435"/>
    <w:pPr>
      <w:ind w:left="4252"/>
    </w:pPr>
  </w:style>
  <w:style w:type="paragraph" w:styleId="Afzender">
    <w:name w:val="envelope return"/>
    <w:basedOn w:val="Standaard"/>
    <w:semiHidden/>
    <w:rsid w:val="005A0435"/>
  </w:style>
  <w:style w:type="numbering" w:styleId="Artikelsectie">
    <w:name w:val="Outline List 3"/>
    <w:basedOn w:val="Geenlijst"/>
    <w:semiHidden/>
    <w:rsid w:val="005A0435"/>
  </w:style>
  <w:style w:type="paragraph" w:styleId="Berichtkop">
    <w:name w:val="Message Header"/>
    <w:basedOn w:val="Standaard"/>
    <w:semiHidden/>
    <w:rsid w:val="005A0435"/>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Bloktekst">
    <w:name w:val="Block Text"/>
    <w:basedOn w:val="Standaard"/>
    <w:semiHidden/>
    <w:rsid w:val="005A0435"/>
    <w:pPr>
      <w:spacing w:after="120"/>
      <w:ind w:left="1440" w:right="1440"/>
    </w:pPr>
  </w:style>
  <w:style w:type="paragraph" w:styleId="Datum">
    <w:name w:val="Date"/>
    <w:basedOn w:val="Standaard"/>
    <w:next w:val="Standaard"/>
    <w:semiHidden/>
    <w:rsid w:val="005A0435"/>
  </w:style>
  <w:style w:type="table" w:styleId="Eenvoudigetabel1">
    <w:name w:val="Table Simple 1"/>
    <w:basedOn w:val="Standaardtabel"/>
    <w:semiHidden/>
    <w:rsid w:val="005A0435"/>
    <w:pPr>
      <w:overflowPunct w:val="0"/>
      <w:autoSpaceDE w:val="0"/>
      <w:autoSpaceDN w:val="0"/>
      <w:adjustRightInd w:val="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5A0435"/>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5A0435"/>
    <w:pPr>
      <w:overflowPunct w:val="0"/>
      <w:autoSpaceDE w:val="0"/>
      <w:autoSpaceDN w:val="0"/>
      <w:adjustRightInd w:val="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5A0435"/>
    <w:pPr>
      <w:overflowPunct w:val="0"/>
      <w:autoSpaceDE w:val="0"/>
      <w:autoSpaceDN w:val="0"/>
      <w:adjustRightInd w:val="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rsid w:val="005A0435"/>
  </w:style>
  <w:style w:type="character" w:styleId="GevolgdeHyperlink">
    <w:name w:val="FollowedHyperlink"/>
    <w:basedOn w:val="Standaardalinea-lettertype"/>
    <w:semiHidden/>
    <w:rsid w:val="005A0435"/>
    <w:rPr>
      <w:color w:val="606420"/>
      <w:u w:val="single"/>
    </w:rPr>
  </w:style>
  <w:style w:type="paragraph" w:styleId="Handtekening">
    <w:name w:val="Signature"/>
    <w:basedOn w:val="Standaard"/>
    <w:semiHidden/>
    <w:rsid w:val="005A0435"/>
    <w:pPr>
      <w:ind w:left="4252"/>
    </w:pPr>
  </w:style>
  <w:style w:type="paragraph" w:styleId="HTML-voorafopgemaakt">
    <w:name w:val="HTML Preformatted"/>
    <w:basedOn w:val="Standaard"/>
    <w:semiHidden/>
    <w:rsid w:val="005A0435"/>
    <w:rPr>
      <w:rFonts w:ascii="Courier New" w:hAnsi="Courier New" w:cs="Courier New"/>
    </w:rPr>
  </w:style>
  <w:style w:type="character" w:styleId="HTMLCode">
    <w:name w:val="HTML Code"/>
    <w:basedOn w:val="Standaardalinea-lettertype"/>
    <w:semiHidden/>
    <w:rsid w:val="005A0435"/>
    <w:rPr>
      <w:rFonts w:ascii="Courier New" w:hAnsi="Courier New" w:cs="Courier New"/>
      <w:sz w:val="20"/>
      <w:szCs w:val="20"/>
    </w:rPr>
  </w:style>
  <w:style w:type="character" w:styleId="HTMLDefinition">
    <w:name w:val="HTML Definition"/>
    <w:basedOn w:val="Standaardalinea-lettertype"/>
    <w:semiHidden/>
    <w:rsid w:val="005A0435"/>
    <w:rPr>
      <w:i/>
      <w:iCs/>
    </w:rPr>
  </w:style>
  <w:style w:type="character" w:styleId="HTMLVariable">
    <w:name w:val="HTML Variable"/>
    <w:basedOn w:val="Standaardalinea-lettertype"/>
    <w:semiHidden/>
    <w:rsid w:val="005A0435"/>
    <w:rPr>
      <w:i/>
      <w:iCs/>
    </w:rPr>
  </w:style>
  <w:style w:type="character" w:styleId="HTML-acroniem">
    <w:name w:val="HTML Acronym"/>
    <w:basedOn w:val="Standaardalinea-lettertype"/>
    <w:semiHidden/>
    <w:rsid w:val="005A0435"/>
  </w:style>
  <w:style w:type="paragraph" w:styleId="HTML-adres">
    <w:name w:val="HTML Address"/>
    <w:basedOn w:val="Standaard"/>
    <w:semiHidden/>
    <w:rsid w:val="005A0435"/>
    <w:rPr>
      <w:i/>
      <w:iCs/>
    </w:rPr>
  </w:style>
  <w:style w:type="character" w:styleId="HTML-citaat">
    <w:name w:val="HTML Cite"/>
    <w:basedOn w:val="Standaardalinea-lettertype"/>
    <w:semiHidden/>
    <w:rsid w:val="005A0435"/>
    <w:rPr>
      <w:i/>
      <w:iCs/>
    </w:rPr>
  </w:style>
  <w:style w:type="character" w:styleId="HTML-schrijfmachine">
    <w:name w:val="HTML Typewriter"/>
    <w:basedOn w:val="Standaardalinea-lettertype"/>
    <w:semiHidden/>
    <w:rsid w:val="005A0435"/>
    <w:rPr>
      <w:rFonts w:ascii="Courier New" w:hAnsi="Courier New" w:cs="Courier New"/>
      <w:sz w:val="20"/>
      <w:szCs w:val="20"/>
    </w:rPr>
  </w:style>
  <w:style w:type="character" w:styleId="HTML-toetsenbord">
    <w:name w:val="HTML Keyboard"/>
    <w:basedOn w:val="Standaardalinea-lettertype"/>
    <w:semiHidden/>
    <w:rsid w:val="005A0435"/>
    <w:rPr>
      <w:rFonts w:ascii="Courier New" w:hAnsi="Courier New" w:cs="Courier New"/>
      <w:sz w:val="20"/>
      <w:szCs w:val="20"/>
    </w:rPr>
  </w:style>
  <w:style w:type="character" w:styleId="HTML-voorbeeld">
    <w:name w:val="HTML Sample"/>
    <w:basedOn w:val="Standaardalinea-lettertype"/>
    <w:semiHidden/>
    <w:rsid w:val="005A0435"/>
    <w:rPr>
      <w:rFonts w:ascii="Courier New" w:hAnsi="Courier New" w:cs="Courier New"/>
    </w:rPr>
  </w:style>
  <w:style w:type="character" w:styleId="Hyperlink">
    <w:name w:val="Hyperlink"/>
    <w:basedOn w:val="Standaardalinea-lettertype"/>
    <w:rsid w:val="005A0435"/>
    <w:rPr>
      <w:color w:val="0000FF"/>
      <w:u w:val="single"/>
    </w:rPr>
  </w:style>
  <w:style w:type="table" w:styleId="Klassieketabel1">
    <w:name w:val="Table Classic 1"/>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5A0435"/>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5A0435"/>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5A0435"/>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5A0435"/>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5A0435"/>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Standaard"/>
    <w:semiHidden/>
    <w:rsid w:val="005A0435"/>
    <w:pPr>
      <w:ind w:left="283" w:hanging="283"/>
    </w:pPr>
  </w:style>
  <w:style w:type="paragraph" w:styleId="Lijst2">
    <w:name w:val="List 2"/>
    <w:basedOn w:val="Standaard"/>
    <w:semiHidden/>
    <w:rsid w:val="005A0435"/>
    <w:pPr>
      <w:ind w:left="566" w:hanging="283"/>
    </w:pPr>
  </w:style>
  <w:style w:type="paragraph" w:styleId="Lijst3">
    <w:name w:val="List 3"/>
    <w:basedOn w:val="Standaard"/>
    <w:semiHidden/>
    <w:rsid w:val="005A0435"/>
    <w:pPr>
      <w:ind w:left="849" w:hanging="283"/>
    </w:pPr>
  </w:style>
  <w:style w:type="paragraph" w:styleId="Lijst4">
    <w:name w:val="List 4"/>
    <w:basedOn w:val="Standaard"/>
    <w:semiHidden/>
    <w:rsid w:val="005A0435"/>
    <w:pPr>
      <w:ind w:left="1132" w:hanging="283"/>
    </w:pPr>
  </w:style>
  <w:style w:type="paragraph" w:styleId="Lijst5">
    <w:name w:val="List 5"/>
    <w:basedOn w:val="Standaard"/>
    <w:semiHidden/>
    <w:rsid w:val="005A0435"/>
    <w:pPr>
      <w:ind w:left="1415" w:hanging="283"/>
    </w:pPr>
  </w:style>
  <w:style w:type="paragraph" w:styleId="Lijstopsomteken">
    <w:name w:val="List Bullet"/>
    <w:basedOn w:val="Standaard"/>
    <w:semiHidden/>
    <w:rsid w:val="005A0435"/>
    <w:pPr>
      <w:tabs>
        <w:tab w:val="num" w:pos="720"/>
      </w:tabs>
      <w:ind w:left="720" w:hanging="720"/>
    </w:pPr>
  </w:style>
  <w:style w:type="paragraph" w:styleId="Lijstopsomteken2">
    <w:name w:val="List Bullet 2"/>
    <w:basedOn w:val="Standaard"/>
    <w:semiHidden/>
    <w:rsid w:val="005A0435"/>
    <w:pPr>
      <w:tabs>
        <w:tab w:val="num" w:pos="720"/>
      </w:tabs>
      <w:ind w:left="720" w:hanging="720"/>
    </w:pPr>
  </w:style>
  <w:style w:type="paragraph" w:styleId="Lijstopsomteken3">
    <w:name w:val="List Bullet 3"/>
    <w:basedOn w:val="Standaard"/>
    <w:semiHidden/>
    <w:rsid w:val="005A0435"/>
    <w:pPr>
      <w:tabs>
        <w:tab w:val="num" w:pos="720"/>
      </w:tabs>
      <w:ind w:left="720" w:hanging="720"/>
    </w:pPr>
  </w:style>
  <w:style w:type="paragraph" w:styleId="Lijstopsomteken4">
    <w:name w:val="List Bullet 4"/>
    <w:basedOn w:val="Standaard"/>
    <w:semiHidden/>
    <w:rsid w:val="005A0435"/>
    <w:pPr>
      <w:tabs>
        <w:tab w:val="num" w:pos="720"/>
      </w:tabs>
      <w:ind w:left="720" w:hanging="720"/>
    </w:pPr>
  </w:style>
  <w:style w:type="paragraph" w:styleId="Lijstopsomteken5">
    <w:name w:val="List Bullet 5"/>
    <w:basedOn w:val="Standaard"/>
    <w:semiHidden/>
    <w:rsid w:val="005A0435"/>
    <w:pPr>
      <w:tabs>
        <w:tab w:val="num" w:pos="720"/>
      </w:tabs>
      <w:ind w:left="720" w:hanging="720"/>
    </w:pPr>
  </w:style>
  <w:style w:type="paragraph" w:styleId="Lijstnummering">
    <w:name w:val="List Number"/>
    <w:basedOn w:val="Standaard"/>
    <w:semiHidden/>
    <w:rsid w:val="005A0435"/>
    <w:pPr>
      <w:tabs>
        <w:tab w:val="num" w:pos="720"/>
      </w:tabs>
      <w:ind w:left="720" w:hanging="720"/>
    </w:pPr>
  </w:style>
  <w:style w:type="paragraph" w:styleId="Lijstnummering2">
    <w:name w:val="List Number 2"/>
    <w:basedOn w:val="Standaard"/>
    <w:semiHidden/>
    <w:rsid w:val="005A0435"/>
    <w:pPr>
      <w:tabs>
        <w:tab w:val="num" w:pos="720"/>
      </w:tabs>
      <w:ind w:left="720" w:hanging="720"/>
    </w:pPr>
  </w:style>
  <w:style w:type="paragraph" w:styleId="Lijstnummering3">
    <w:name w:val="List Number 3"/>
    <w:basedOn w:val="Standaard"/>
    <w:semiHidden/>
    <w:rsid w:val="005A0435"/>
    <w:pPr>
      <w:tabs>
        <w:tab w:val="num" w:pos="720"/>
      </w:tabs>
      <w:ind w:left="720" w:hanging="720"/>
    </w:pPr>
  </w:style>
  <w:style w:type="paragraph" w:styleId="Lijstnummering4">
    <w:name w:val="List Number 4"/>
    <w:basedOn w:val="Standaard"/>
    <w:semiHidden/>
    <w:rsid w:val="005A0435"/>
    <w:pPr>
      <w:tabs>
        <w:tab w:val="num" w:pos="720"/>
      </w:tabs>
      <w:ind w:left="720" w:hanging="720"/>
    </w:pPr>
  </w:style>
  <w:style w:type="paragraph" w:styleId="Lijstnummering5">
    <w:name w:val="List Number 5"/>
    <w:basedOn w:val="Standaard"/>
    <w:semiHidden/>
    <w:rsid w:val="005A0435"/>
    <w:pPr>
      <w:tabs>
        <w:tab w:val="num" w:pos="720"/>
      </w:tabs>
      <w:ind w:left="720" w:hanging="720"/>
    </w:pPr>
  </w:style>
  <w:style w:type="paragraph" w:styleId="Lijstvoortzetting">
    <w:name w:val="List Continue"/>
    <w:basedOn w:val="Standaard"/>
    <w:semiHidden/>
    <w:rsid w:val="005A0435"/>
    <w:pPr>
      <w:spacing w:after="120"/>
      <w:ind w:left="283"/>
    </w:pPr>
  </w:style>
  <w:style w:type="paragraph" w:styleId="Lijstvoortzetting2">
    <w:name w:val="List Continue 2"/>
    <w:basedOn w:val="Standaard"/>
    <w:semiHidden/>
    <w:rsid w:val="005A0435"/>
    <w:pPr>
      <w:spacing w:after="120"/>
      <w:ind w:left="566"/>
    </w:pPr>
  </w:style>
  <w:style w:type="paragraph" w:styleId="Lijstvoortzetting3">
    <w:name w:val="List Continue 3"/>
    <w:basedOn w:val="Standaard"/>
    <w:semiHidden/>
    <w:rsid w:val="005A0435"/>
    <w:pPr>
      <w:spacing w:after="120"/>
      <w:ind w:left="849"/>
    </w:pPr>
  </w:style>
  <w:style w:type="paragraph" w:styleId="Lijstvoortzetting4">
    <w:name w:val="List Continue 4"/>
    <w:basedOn w:val="Standaard"/>
    <w:semiHidden/>
    <w:rsid w:val="005A0435"/>
    <w:pPr>
      <w:spacing w:after="120"/>
      <w:ind w:left="1132"/>
    </w:pPr>
  </w:style>
  <w:style w:type="paragraph" w:styleId="Lijstvoortzetting5">
    <w:name w:val="List Continue 5"/>
    <w:basedOn w:val="Standaard"/>
    <w:semiHidden/>
    <w:rsid w:val="005A0435"/>
    <w:pPr>
      <w:spacing w:after="120"/>
      <w:ind w:left="1415"/>
    </w:pPr>
  </w:style>
  <w:style w:type="character" w:styleId="Nadruk">
    <w:name w:val="Emphasis"/>
    <w:basedOn w:val="Standaardalinea-lettertype"/>
    <w:rsid w:val="005A0435"/>
    <w:rPr>
      <w:i/>
      <w:iCs/>
    </w:rPr>
  </w:style>
  <w:style w:type="paragraph" w:styleId="Normaalweb">
    <w:name w:val="Normal (Web)"/>
    <w:basedOn w:val="Standaard"/>
    <w:uiPriority w:val="99"/>
    <w:semiHidden/>
    <w:rsid w:val="005A0435"/>
    <w:rPr>
      <w:rFonts w:ascii="Times New Roman" w:hAnsi="Times New Roman"/>
      <w:sz w:val="24"/>
      <w:szCs w:val="24"/>
    </w:rPr>
  </w:style>
  <w:style w:type="paragraph" w:styleId="Notitiekop">
    <w:name w:val="Note Heading"/>
    <w:basedOn w:val="Standaard"/>
    <w:next w:val="Standaard"/>
    <w:semiHidden/>
    <w:rsid w:val="005A0435"/>
  </w:style>
  <w:style w:type="paragraph" w:styleId="Plattetekst">
    <w:name w:val="Body Text"/>
    <w:basedOn w:val="Standaard"/>
    <w:semiHidden/>
    <w:rsid w:val="005A0435"/>
    <w:pPr>
      <w:spacing w:after="120"/>
    </w:pPr>
  </w:style>
  <w:style w:type="paragraph" w:styleId="Plattetekst2">
    <w:name w:val="Body Text 2"/>
    <w:basedOn w:val="Standaard"/>
    <w:semiHidden/>
    <w:rsid w:val="005A0435"/>
    <w:pPr>
      <w:spacing w:after="120" w:line="480" w:lineRule="auto"/>
    </w:pPr>
  </w:style>
  <w:style w:type="paragraph" w:styleId="Plattetekst3">
    <w:name w:val="Body Text 3"/>
    <w:basedOn w:val="Standaard"/>
    <w:semiHidden/>
    <w:rsid w:val="005A0435"/>
    <w:pPr>
      <w:spacing w:after="120"/>
    </w:pPr>
    <w:rPr>
      <w:sz w:val="16"/>
      <w:szCs w:val="16"/>
    </w:rPr>
  </w:style>
  <w:style w:type="paragraph" w:styleId="Platteteksteersteinspringing">
    <w:name w:val="Body Text First Indent"/>
    <w:basedOn w:val="Plattetekst"/>
    <w:semiHidden/>
    <w:rsid w:val="005A0435"/>
    <w:pPr>
      <w:ind w:firstLine="210"/>
    </w:pPr>
  </w:style>
  <w:style w:type="paragraph" w:styleId="Plattetekstinspringen">
    <w:name w:val="Body Text Indent"/>
    <w:basedOn w:val="Standaard"/>
    <w:semiHidden/>
    <w:rsid w:val="005A0435"/>
    <w:pPr>
      <w:spacing w:after="120"/>
      <w:ind w:left="283"/>
    </w:pPr>
  </w:style>
  <w:style w:type="paragraph" w:styleId="Platteteksteersteinspringing2">
    <w:name w:val="Body Text First Indent 2"/>
    <w:basedOn w:val="Plattetekstinspringen"/>
    <w:semiHidden/>
    <w:rsid w:val="005A0435"/>
    <w:pPr>
      <w:ind w:firstLine="210"/>
    </w:pPr>
  </w:style>
  <w:style w:type="paragraph" w:styleId="Plattetekstinspringen2">
    <w:name w:val="Body Text Indent 2"/>
    <w:basedOn w:val="Standaard"/>
    <w:semiHidden/>
    <w:rsid w:val="005A0435"/>
    <w:pPr>
      <w:spacing w:after="120" w:line="480" w:lineRule="auto"/>
      <w:ind w:left="283"/>
    </w:pPr>
  </w:style>
  <w:style w:type="paragraph" w:styleId="Plattetekstinspringen3">
    <w:name w:val="Body Text Indent 3"/>
    <w:basedOn w:val="Standaard"/>
    <w:semiHidden/>
    <w:rsid w:val="005A0435"/>
    <w:pPr>
      <w:spacing w:after="120"/>
      <w:ind w:left="283"/>
    </w:pPr>
    <w:rPr>
      <w:sz w:val="16"/>
      <w:szCs w:val="16"/>
    </w:rPr>
  </w:style>
  <w:style w:type="table" w:styleId="Professioneletabel">
    <w:name w:val="Table Professional"/>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rsid w:val="005A0435"/>
  </w:style>
  <w:style w:type="paragraph" w:styleId="Standaardinspringing">
    <w:name w:val="Normal Indent"/>
    <w:basedOn w:val="Standaard"/>
    <w:semiHidden/>
    <w:rsid w:val="005A0435"/>
    <w:pPr>
      <w:ind w:left="708"/>
    </w:pPr>
  </w:style>
  <w:style w:type="paragraph" w:styleId="Ondertitel">
    <w:name w:val="Subtitle"/>
    <w:basedOn w:val="Standaard"/>
    <w:next w:val="Standaard"/>
    <w:uiPriority w:val="11"/>
    <w:qFormat/>
    <w:pPr>
      <w:spacing w:after="60"/>
      <w:jc w:val="center"/>
    </w:pPr>
    <w:rPr>
      <w:sz w:val="24"/>
      <w:szCs w:val="24"/>
    </w:rPr>
  </w:style>
  <w:style w:type="table" w:styleId="Tabelkolommen1">
    <w:name w:val="Table Columns 1"/>
    <w:basedOn w:val="Standaardtabel"/>
    <w:semiHidden/>
    <w:rsid w:val="005A0435"/>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5A0435"/>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5A0435"/>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5A0435"/>
    <w:pPr>
      <w:overflowPunct w:val="0"/>
      <w:autoSpaceDE w:val="0"/>
      <w:autoSpaceDN w:val="0"/>
      <w:adjustRightInd w:val="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5A0435"/>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5A0435"/>
    <w:pPr>
      <w:overflowPunct w:val="0"/>
      <w:autoSpaceDE w:val="0"/>
      <w:autoSpaceDN w:val="0"/>
      <w:adjustRightInd w:val="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5A0435"/>
    <w:pPr>
      <w:overflowPunct w:val="0"/>
      <w:autoSpaceDE w:val="0"/>
      <w:autoSpaceDN w:val="0"/>
      <w:adjustRightInd w:val="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5A0435"/>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5A0435"/>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5A0435"/>
    <w:pPr>
      <w:overflowPunct w:val="0"/>
      <w:autoSpaceDE w:val="0"/>
      <w:autoSpaceDN w:val="0"/>
      <w:adjustRightInd w:val="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5A0435"/>
    <w:pPr>
      <w:overflowPunct w:val="0"/>
      <w:autoSpaceDE w:val="0"/>
      <w:autoSpaceDN w:val="0"/>
      <w:adjustRightInd w:val="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39"/>
    <w:rsid w:val="005A043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5A0435"/>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5A0435"/>
    <w:pPr>
      <w:overflowPunct w:val="0"/>
      <w:autoSpaceDE w:val="0"/>
      <w:autoSpaceDN w:val="0"/>
      <w:adjustRightInd w:val="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5A0435"/>
    <w:pPr>
      <w:overflowPunct w:val="0"/>
      <w:autoSpaceDE w:val="0"/>
      <w:autoSpaceDN w:val="0"/>
      <w:adjustRightInd w:val="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5A0435"/>
    <w:pPr>
      <w:overflowPunct w:val="0"/>
      <w:autoSpaceDE w:val="0"/>
      <w:autoSpaceDN w:val="0"/>
      <w:adjustRightInd w:val="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5A0435"/>
    <w:pPr>
      <w:overflowPunct w:val="0"/>
      <w:autoSpaceDE w:val="0"/>
      <w:autoSpaceDN w:val="0"/>
      <w:adjustRightInd w:val="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5A0435"/>
    <w:pPr>
      <w:overflowPunct w:val="0"/>
      <w:autoSpaceDE w:val="0"/>
      <w:autoSpaceDN w:val="0"/>
      <w:adjustRightInd w:val="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5A0435"/>
    <w:pPr>
      <w:overflowPunct w:val="0"/>
      <w:autoSpaceDE w:val="0"/>
      <w:autoSpaceDN w:val="0"/>
      <w:adjustRightInd w:val="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5A043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semiHidden/>
    <w:rsid w:val="005A0435"/>
    <w:rPr>
      <w:rFonts w:ascii="Courier New" w:hAnsi="Courier New" w:cs="Courier New"/>
    </w:rPr>
  </w:style>
  <w:style w:type="table" w:styleId="Verfijndetabel1">
    <w:name w:val="Table Subtle 1"/>
    <w:basedOn w:val="Standaardtabel"/>
    <w:semiHidden/>
    <w:rsid w:val="005A0435"/>
    <w:pPr>
      <w:overflowPunct w:val="0"/>
      <w:autoSpaceDE w:val="0"/>
      <w:autoSpaceDN w:val="0"/>
      <w:adjustRightInd w:val="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5A0435"/>
    <w:pPr>
      <w:overflowPunct w:val="0"/>
      <w:autoSpaceDE w:val="0"/>
      <w:autoSpaceDN w:val="0"/>
      <w:adjustRightInd w:val="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rsid w:val="005A0435"/>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5A0435"/>
    <w:pPr>
      <w:overflowPunct w:val="0"/>
      <w:autoSpaceDE w:val="0"/>
      <w:autoSpaceDN w:val="0"/>
      <w:adjustRightInd w:val="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5A0435"/>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rsid w:val="005A0435"/>
    <w:rPr>
      <w:b/>
      <w:bCs/>
    </w:rPr>
  </w:style>
  <w:style w:type="paragraph" w:customStyle="1" w:styleId="Besluit">
    <w:name w:val="Besluit"/>
    <w:basedOn w:val="Standaard"/>
    <w:rsid w:val="001433AB"/>
    <w:pPr>
      <w:framePr w:w="8505" w:h="1134" w:wrap="notBeside" w:vAnchor="text" w:hAnchor="text" w:xAlign="right" w:y="1"/>
      <w:pBdr>
        <w:top w:val="single" w:sz="8" w:space="4" w:color="auto"/>
        <w:left w:val="single" w:sz="8" w:space="4" w:color="auto"/>
        <w:bottom w:val="single" w:sz="8" w:space="4" w:color="auto"/>
        <w:right w:val="single" w:sz="8" w:space="4" w:color="auto"/>
      </w:pBdr>
      <w:shd w:val="clear" w:color="auto" w:fill="FFFFFF"/>
      <w:spacing w:line="24" w:lineRule="atLeast"/>
    </w:pPr>
  </w:style>
  <w:style w:type="paragraph" w:customStyle="1" w:styleId="lijst1niveau2">
    <w:name w:val="lijst1 niveau 2"/>
    <w:basedOn w:val="Standaard"/>
    <w:link w:val="lijst1niveau2Char"/>
    <w:rsid w:val="00122CA9"/>
    <w:pPr>
      <w:tabs>
        <w:tab w:val="num" w:pos="720"/>
        <w:tab w:val="left" w:pos="1134"/>
      </w:tabs>
      <w:ind w:left="1134" w:hanging="567"/>
    </w:pPr>
  </w:style>
  <w:style w:type="paragraph" w:customStyle="1" w:styleId="lijst1niveau3">
    <w:name w:val="lijst1 niveau 3"/>
    <w:basedOn w:val="Standaard"/>
    <w:rsid w:val="00122CA9"/>
    <w:pPr>
      <w:tabs>
        <w:tab w:val="num" w:pos="720"/>
        <w:tab w:val="left" w:pos="1701"/>
      </w:tabs>
      <w:ind w:left="1701" w:hanging="567"/>
    </w:pPr>
  </w:style>
  <w:style w:type="character" w:customStyle="1" w:styleId="lijst1niveau2Char">
    <w:name w:val="lijst1 niveau 2 Char"/>
    <w:basedOn w:val="Standaardalinea-lettertype"/>
    <w:link w:val="lijst1niveau2"/>
    <w:rsid w:val="00122CA9"/>
    <w:rPr>
      <w:lang w:eastAsia="nl-NL"/>
    </w:rPr>
  </w:style>
  <w:style w:type="character" w:styleId="Tekstvantijdelijkeaanduiding">
    <w:name w:val="Placeholder Text"/>
    <w:basedOn w:val="Standaardalinea-lettertype"/>
    <w:uiPriority w:val="99"/>
    <w:semiHidden/>
    <w:rsid w:val="00862567"/>
    <w:rPr>
      <w:color w:val="808080"/>
    </w:rPr>
  </w:style>
  <w:style w:type="paragraph" w:styleId="Lijstalinea">
    <w:name w:val="List Paragraph"/>
    <w:basedOn w:val="Standaard"/>
    <w:link w:val="LijstalineaChar"/>
    <w:uiPriority w:val="34"/>
    <w:qFormat/>
    <w:rsid w:val="00CA2D4C"/>
    <w:pPr>
      <w:ind w:left="720"/>
      <w:contextualSpacing/>
    </w:pPr>
  </w:style>
  <w:style w:type="paragraph" w:customStyle="1" w:styleId="Bullets">
    <w:name w:val="Bullets"/>
    <w:basedOn w:val="Standaard"/>
    <w:link w:val="BulletsChar"/>
    <w:qFormat/>
    <w:rsid w:val="00CA2D4C"/>
    <w:pPr>
      <w:tabs>
        <w:tab w:val="num" w:pos="720"/>
      </w:tabs>
      <w:spacing w:line="288" w:lineRule="auto"/>
      <w:ind w:left="714" w:hanging="357"/>
    </w:pPr>
    <w:rPr>
      <w:szCs w:val="18"/>
    </w:rPr>
  </w:style>
  <w:style w:type="character" w:customStyle="1" w:styleId="BulletsChar">
    <w:name w:val="Bullets Char"/>
    <w:basedOn w:val="Standaardalinea-lettertype"/>
    <w:link w:val="Bullets"/>
    <w:rsid w:val="00CA2D4C"/>
    <w:rPr>
      <w:szCs w:val="18"/>
      <w:lang w:eastAsia="nl-NL"/>
    </w:rPr>
  </w:style>
  <w:style w:type="character" w:customStyle="1" w:styleId="Kop1Char">
    <w:name w:val="Kop 1 Char"/>
    <w:basedOn w:val="Standaardalinea-lettertype"/>
    <w:link w:val="Kop1"/>
    <w:rsid w:val="00CB62D0"/>
    <w:rPr>
      <w:rFonts w:ascii="Arial" w:hAnsi="Arial"/>
      <w:b/>
      <w:kern w:val="28"/>
      <w:sz w:val="24"/>
      <w:lang w:eastAsia="nl-NL"/>
    </w:rPr>
  </w:style>
  <w:style w:type="character" w:customStyle="1" w:styleId="LijstalineaChar">
    <w:name w:val="Lijstalinea Char"/>
    <w:basedOn w:val="Standaardalinea-lettertype"/>
    <w:link w:val="Lijstalinea"/>
    <w:uiPriority w:val="34"/>
    <w:rsid w:val="00CB62D0"/>
    <w:rPr>
      <w:rFonts w:ascii="Arial" w:hAnsi="Arial"/>
      <w:lang w:eastAsia="nl-NL"/>
    </w:rPr>
  </w:style>
  <w:style w:type="table" w:styleId="Rastertabel1licht">
    <w:name w:val="Grid Table 1 Light"/>
    <w:basedOn w:val="Standaardtabel"/>
    <w:uiPriority w:val="46"/>
    <w:rsid w:val="00CB62D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2Char">
    <w:name w:val="Kop 2 Char"/>
    <w:basedOn w:val="Standaardalinea-lettertype"/>
    <w:link w:val="Kop2"/>
    <w:uiPriority w:val="9"/>
    <w:rsid w:val="00CB62D0"/>
    <w:rPr>
      <w:rFonts w:ascii="Arial" w:hAnsi="Arial"/>
      <w:b/>
      <w:i/>
      <w:sz w:val="22"/>
      <w:lang w:eastAsia="nl-NL"/>
    </w:rPr>
  </w:style>
  <w:style w:type="paragraph" w:customStyle="1" w:styleId="Betreft">
    <w:name w:val="Betreft"/>
    <w:basedOn w:val="Standaard"/>
    <w:link w:val="BetreftChar"/>
    <w:qFormat/>
    <w:rsid w:val="00CB62D0"/>
    <w:rPr>
      <w:b/>
      <w:sz w:val="28"/>
      <w:szCs w:val="24"/>
    </w:rPr>
  </w:style>
  <w:style w:type="character" w:customStyle="1" w:styleId="BetreftChar">
    <w:name w:val="Betreft Char"/>
    <w:basedOn w:val="Standaardalinea-lettertype"/>
    <w:link w:val="Betreft"/>
    <w:rsid w:val="00CB62D0"/>
    <w:rPr>
      <w:rFonts w:ascii="Arial" w:hAnsi="Arial"/>
      <w:b/>
      <w:sz w:val="28"/>
      <w:szCs w:val="24"/>
      <w:lang w:eastAsia="nl-NL"/>
    </w:rPr>
  </w:style>
  <w:style w:type="paragraph" w:styleId="Bijschrift">
    <w:name w:val="caption"/>
    <w:basedOn w:val="Standaard"/>
    <w:next w:val="Standaard"/>
    <w:unhideWhenUsed/>
    <w:qFormat/>
    <w:rsid w:val="00CB62D0"/>
    <w:pPr>
      <w:overflowPunct/>
      <w:autoSpaceDE/>
      <w:autoSpaceDN/>
      <w:adjustRightInd/>
      <w:spacing w:before="100" w:beforeAutospacing="1" w:after="200" w:afterAutospacing="1" w:line="240" w:lineRule="auto"/>
      <w:textAlignment w:val="auto"/>
    </w:pPr>
    <w:rPr>
      <w:i/>
      <w:iCs/>
      <w:color w:val="1F497D" w:themeColor="text2"/>
      <w:sz w:val="18"/>
      <w:szCs w:val="18"/>
    </w:rPr>
  </w:style>
  <w:style w:type="character" w:customStyle="1" w:styleId="TitelChar">
    <w:name w:val="Titel Char"/>
    <w:basedOn w:val="Standaardalinea-lettertype"/>
    <w:link w:val="Titel"/>
    <w:rsid w:val="00CB62D0"/>
    <w:rPr>
      <w:rFonts w:ascii="Arial" w:hAnsi="Arial"/>
      <w:b/>
      <w:kern w:val="28"/>
      <w:sz w:val="36"/>
      <w:lang w:eastAsia="nl-NL"/>
    </w:rPr>
  </w:style>
  <w:style w:type="paragraph" w:customStyle="1" w:styleId="Deadline">
    <w:name w:val="Deadline"/>
    <w:basedOn w:val="Lijstalinea"/>
    <w:next w:val="Standaard"/>
    <w:link w:val="DeadlineChar"/>
    <w:qFormat/>
    <w:rsid w:val="00CB62D0"/>
    <w:pPr>
      <w:tabs>
        <w:tab w:val="num" w:pos="720"/>
      </w:tabs>
      <w:overflowPunct/>
      <w:autoSpaceDE/>
      <w:autoSpaceDN/>
      <w:adjustRightInd/>
      <w:spacing w:before="100" w:beforeAutospacing="1" w:after="100" w:afterAutospacing="1" w:line="240" w:lineRule="atLeast"/>
      <w:ind w:left="0" w:hanging="567"/>
      <w:textAlignment w:val="auto"/>
    </w:pPr>
    <w:rPr>
      <w:rFonts w:eastAsia="SimSun"/>
      <w:i/>
      <w:color w:val="FF0000"/>
    </w:rPr>
  </w:style>
  <w:style w:type="character" w:customStyle="1" w:styleId="DeadlineChar">
    <w:name w:val="Deadline Char"/>
    <w:basedOn w:val="Standaardalinea-lettertype"/>
    <w:link w:val="Deadline"/>
    <w:rsid w:val="00CB62D0"/>
    <w:rPr>
      <w:rFonts w:eastAsia="SimSun"/>
      <w:i/>
      <w:color w:val="FF0000"/>
      <w:lang w:eastAsia="nl-NL"/>
    </w:rPr>
  </w:style>
  <w:style w:type="paragraph" w:customStyle="1" w:styleId="Bijlage">
    <w:name w:val="Bijlage"/>
    <w:basedOn w:val="Kop1"/>
    <w:link w:val="BijlageChar"/>
    <w:qFormat/>
    <w:rsid w:val="00CB62D0"/>
    <w:pPr>
      <w:keepNext w:val="0"/>
      <w:numPr>
        <w:numId w:val="0"/>
      </w:numPr>
      <w:tabs>
        <w:tab w:val="num" w:pos="720"/>
      </w:tabs>
      <w:overflowPunct/>
      <w:autoSpaceDE/>
      <w:autoSpaceDN/>
      <w:adjustRightInd/>
      <w:spacing w:before="100" w:beforeAutospacing="1" w:after="100" w:afterAutospacing="1" w:line="240" w:lineRule="atLeast"/>
      <w:ind w:left="720" w:hanging="720"/>
      <w:textAlignment w:val="auto"/>
    </w:pPr>
  </w:style>
  <w:style w:type="character" w:customStyle="1" w:styleId="BijlageChar">
    <w:name w:val="Bijlage Char"/>
    <w:basedOn w:val="Standaardalinea-lettertype"/>
    <w:link w:val="Bijlage"/>
    <w:rsid w:val="00CB62D0"/>
    <w:rPr>
      <w:b/>
      <w:kern w:val="28"/>
      <w:sz w:val="24"/>
      <w:lang w:eastAsia="nl-NL"/>
    </w:rPr>
  </w:style>
  <w:style w:type="paragraph" w:customStyle="1" w:styleId="Deel">
    <w:name w:val="Deel"/>
    <w:basedOn w:val="Kop1"/>
    <w:link w:val="DeelChar"/>
    <w:qFormat/>
    <w:rsid w:val="00CB62D0"/>
    <w:pPr>
      <w:keepNext w:val="0"/>
      <w:numPr>
        <w:numId w:val="0"/>
      </w:numPr>
      <w:tabs>
        <w:tab w:val="num" w:pos="720"/>
      </w:tabs>
      <w:overflowPunct/>
      <w:autoSpaceDE/>
      <w:autoSpaceDN/>
      <w:adjustRightInd/>
      <w:spacing w:before="100" w:beforeAutospacing="1" w:after="100" w:afterAutospacing="1" w:line="240" w:lineRule="atLeast"/>
      <w:ind w:left="720" w:hanging="720"/>
      <w:textAlignment w:val="auto"/>
    </w:pPr>
  </w:style>
  <w:style w:type="character" w:customStyle="1" w:styleId="DeelChar">
    <w:name w:val="Deel Char"/>
    <w:basedOn w:val="Standaardalinea-lettertype"/>
    <w:link w:val="Deel"/>
    <w:rsid w:val="00CB62D0"/>
    <w:rPr>
      <w:b/>
      <w:kern w:val="28"/>
      <w:sz w:val="24"/>
      <w:lang w:eastAsia="nl-NL"/>
    </w:rPr>
  </w:style>
  <w:style w:type="paragraph" w:customStyle="1" w:styleId="Tussentitel">
    <w:name w:val="Tussentitel"/>
    <w:basedOn w:val="Standaard"/>
    <w:link w:val="TussentitelChar"/>
    <w:qFormat/>
    <w:rsid w:val="00CB62D0"/>
    <w:pPr>
      <w:overflowPunct/>
      <w:autoSpaceDE/>
      <w:autoSpaceDN/>
      <w:adjustRightInd/>
      <w:spacing w:before="100" w:beforeAutospacing="1" w:after="100" w:afterAutospacing="1" w:line="240" w:lineRule="atLeast"/>
      <w:jc w:val="center"/>
      <w:textAlignment w:val="auto"/>
    </w:pPr>
    <w:rPr>
      <w:b/>
      <w:sz w:val="28"/>
    </w:rPr>
  </w:style>
  <w:style w:type="character" w:customStyle="1" w:styleId="TussentitelChar">
    <w:name w:val="Tussentitel Char"/>
    <w:basedOn w:val="Standaardalinea-lettertype"/>
    <w:link w:val="Tussentitel"/>
    <w:rsid w:val="00CB62D0"/>
    <w:rPr>
      <w:rFonts w:ascii="Arial" w:hAnsi="Arial"/>
      <w:b/>
      <w:sz w:val="28"/>
      <w:lang w:eastAsia="nl-NL"/>
    </w:rPr>
  </w:style>
  <w:style w:type="character" w:styleId="Onopgelostemelding">
    <w:name w:val="Unresolved Mention"/>
    <w:basedOn w:val="Standaardalinea-lettertype"/>
    <w:uiPriority w:val="99"/>
    <w:semiHidden/>
    <w:unhideWhenUsed/>
    <w:rsid w:val="00581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21029">
      <w:bodyDiv w:val="1"/>
      <w:marLeft w:val="0"/>
      <w:marRight w:val="0"/>
      <w:marTop w:val="0"/>
      <w:marBottom w:val="0"/>
      <w:divBdr>
        <w:top w:val="none" w:sz="0" w:space="0" w:color="auto"/>
        <w:left w:val="none" w:sz="0" w:space="0" w:color="auto"/>
        <w:bottom w:val="none" w:sz="0" w:space="0" w:color="auto"/>
        <w:right w:val="none" w:sz="0" w:space="0" w:color="auto"/>
      </w:divBdr>
      <w:divsChild>
        <w:div w:id="183832280">
          <w:marLeft w:val="-108"/>
          <w:marRight w:val="0"/>
          <w:marTop w:val="0"/>
          <w:marBottom w:val="0"/>
          <w:divBdr>
            <w:top w:val="none" w:sz="0" w:space="0" w:color="auto"/>
            <w:left w:val="none" w:sz="0" w:space="0" w:color="auto"/>
            <w:bottom w:val="none" w:sz="0" w:space="0" w:color="auto"/>
            <w:right w:val="none" w:sz="0" w:space="0" w:color="auto"/>
          </w:divBdr>
        </w:div>
      </w:divsChild>
    </w:div>
    <w:div w:id="903372020">
      <w:bodyDiv w:val="1"/>
      <w:marLeft w:val="0"/>
      <w:marRight w:val="0"/>
      <w:marTop w:val="0"/>
      <w:marBottom w:val="0"/>
      <w:divBdr>
        <w:top w:val="none" w:sz="0" w:space="0" w:color="auto"/>
        <w:left w:val="none" w:sz="0" w:space="0" w:color="auto"/>
        <w:bottom w:val="none" w:sz="0" w:space="0" w:color="auto"/>
        <w:right w:val="none" w:sz="0" w:space="0" w:color="auto"/>
      </w:divBdr>
      <w:divsChild>
        <w:div w:id="174267562">
          <w:marLeft w:val="-108"/>
          <w:marRight w:val="0"/>
          <w:marTop w:val="0"/>
          <w:marBottom w:val="0"/>
          <w:divBdr>
            <w:top w:val="none" w:sz="0" w:space="0" w:color="auto"/>
            <w:left w:val="none" w:sz="0" w:space="0" w:color="auto"/>
            <w:bottom w:val="none" w:sz="0" w:space="0" w:color="auto"/>
            <w:right w:val="none" w:sz="0" w:space="0" w:color="auto"/>
          </w:divBdr>
        </w:div>
      </w:divsChild>
    </w:div>
    <w:div w:id="1379739738">
      <w:bodyDiv w:val="1"/>
      <w:marLeft w:val="0"/>
      <w:marRight w:val="0"/>
      <w:marTop w:val="0"/>
      <w:marBottom w:val="0"/>
      <w:divBdr>
        <w:top w:val="none" w:sz="0" w:space="0" w:color="auto"/>
        <w:left w:val="none" w:sz="0" w:space="0" w:color="auto"/>
        <w:bottom w:val="none" w:sz="0" w:space="0" w:color="auto"/>
        <w:right w:val="none" w:sz="0" w:space="0" w:color="auto"/>
      </w:divBdr>
    </w:div>
    <w:div w:id="1516193629">
      <w:bodyDiv w:val="1"/>
      <w:marLeft w:val="0"/>
      <w:marRight w:val="0"/>
      <w:marTop w:val="0"/>
      <w:marBottom w:val="0"/>
      <w:divBdr>
        <w:top w:val="none" w:sz="0" w:space="0" w:color="auto"/>
        <w:left w:val="none" w:sz="0" w:space="0" w:color="auto"/>
        <w:bottom w:val="none" w:sz="0" w:space="0" w:color="auto"/>
        <w:right w:val="none" w:sz="0" w:space="0" w:color="auto"/>
      </w:divBdr>
      <w:divsChild>
        <w:div w:id="1009716386">
          <w:marLeft w:val="-108"/>
          <w:marRight w:val="0"/>
          <w:marTop w:val="0"/>
          <w:marBottom w:val="0"/>
          <w:divBdr>
            <w:top w:val="none" w:sz="0" w:space="0" w:color="auto"/>
            <w:left w:val="none" w:sz="0" w:space="0" w:color="auto"/>
            <w:bottom w:val="none" w:sz="0" w:space="0" w:color="auto"/>
            <w:right w:val="none" w:sz="0" w:space="0" w:color="auto"/>
          </w:divBdr>
        </w:div>
        <w:div w:id="972179558">
          <w:marLeft w:val="-108"/>
          <w:marRight w:val="0"/>
          <w:marTop w:val="0"/>
          <w:marBottom w:val="0"/>
          <w:divBdr>
            <w:top w:val="none" w:sz="0" w:space="0" w:color="auto"/>
            <w:left w:val="none" w:sz="0" w:space="0" w:color="auto"/>
            <w:bottom w:val="none" w:sz="0" w:space="0" w:color="auto"/>
            <w:right w:val="none" w:sz="0" w:space="0" w:color="auto"/>
          </w:divBdr>
        </w:div>
        <w:div w:id="1403259540">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youtube.com/watch?v=mfJhMfOPWdE&amp;ab_channel=ArminvanBuuren"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youtube.com/watch?v=xR-hWde2YsY&amp;ab_channel=FransBauerVEVO"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soundcloud.com/klj-nationaal/klj-lied"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USk8j0XK99mlc+4ra6X1tTN+JPw==">AMUW2mXEDxEiAFkl9DyeW2J2QSBSI2Y6LRAjTraPfOakO7GxI4n7WRTW0geiTSBGwj5Bo2axK5aAJ3Q7KCvEvGKik8adwhxZW8fPYDbcnBSIrWsCRhBeR10=</go:docsCustomData>
</go:gDocsCustomXmlDataStorage>
</file>

<file path=customXml/itemProps1.xml><?xml version="1.0" encoding="utf-8"?>
<ds:datastoreItem xmlns:ds="http://schemas.openxmlformats.org/officeDocument/2006/customXml" ds:itemID="{567A745B-F872-4B11-A08D-7C943BC3314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831</Words>
  <Characters>4573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Decleer</dc:creator>
  <cp:lastModifiedBy>Ian Decleer</cp:lastModifiedBy>
  <cp:revision>2</cp:revision>
  <dcterms:created xsi:type="dcterms:W3CDTF">2021-06-24T12:03:00Z</dcterms:created>
  <dcterms:modified xsi:type="dcterms:W3CDTF">2021-06-24T12:03:00Z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rchive sjablonen">
    <vt:lpwstr>,</vt:lpwstr>
  </property>
  <property fmtid="{D5CDD505-2E9C-101B-9397-08002B2CF9AE}" pid="3" name="ContentTypeId">
    <vt:lpwstr>0x010100360E29B56CFF4147B5E2008C557F6A03</vt:lpwstr>
  </property>
  <property fmtid="{D5CDD505-2E9C-101B-9397-08002B2CF9AE}" pid="4" name="_dlc_DocIdItemGuid">
    <vt:lpwstr>45b63eba-cf5d-4804-b960-b242f6d56de3</vt:lpwstr>
  </property>
</Properties>
</file>